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Default ContentType="image/jpeg" Extension="jpe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14"/>
        <w:jc w:val="left"/>
        <w:rPr>
          <w:rFonts w:ascii="Arial" w:hAnsi="Arial" w:eastAsia="宋体" w:cs="Arial"/>
          <w:sz w:val="20"/>
          <w:szCs w:val="20"/>
          <w:lang w:val="en-US" w:eastAsia="zh-CN"/>
        </w:rPr>
      </w:pPr>
      <w:r>
        <w:rPr>
          <w:rFonts w:ascii="Arial" w:hAnsi="Arial" w:eastAsia="宋体" w:cs="Arial"/>
          <w:sz w:val="20"/>
          <w:szCs w:val="20"/>
          <w:lang w:val="en-US"/>
        </w:rPr>
        <w:t>Organic Management Plan (OMP)</w:t>
      </w:r>
      <w:r>
        <w:rPr>
          <w:rFonts w:ascii="Arial" w:hAnsi="Arial" w:eastAsia="宋体" w:cs="Arial"/>
          <w:sz w:val="20"/>
          <w:szCs w:val="20"/>
          <w:lang w:val="en-US" w:eastAsia="zh-CN"/>
        </w:rPr>
        <w:t xml:space="preserve"> and </w:t>
      </w:r>
      <w:r>
        <w:rPr>
          <w:rFonts w:ascii="Arial" w:hAnsi="Arial" w:eastAsia="宋体" w:cs="Arial"/>
          <w:sz w:val="20"/>
          <w:szCs w:val="20"/>
          <w:lang w:val="en-US"/>
        </w:rPr>
        <w:t xml:space="preserve">Inspection Report according to the Organic Standard of </w:t>
      </w:r>
      <w:r>
        <w:rPr>
          <w:rFonts w:ascii="Arial" w:hAnsi="Arial" w:eastAsia="宋体" w:cs="Arial"/>
          <w:sz w:val="20"/>
          <w:szCs w:val="20"/>
          <w:lang w:val="en-US" w:eastAsia="zh-CN"/>
        </w:rPr>
        <w:t>China</w:t>
      </w:r>
      <w:r>
        <w:rPr>
          <w:rFonts w:ascii="Arial" w:hAnsi="Arial" w:eastAsia="宋体" w:cs="Arial"/>
          <w:sz w:val="20"/>
          <w:szCs w:val="20"/>
          <w:lang w:val="en-US"/>
        </w:rPr>
        <w:t xml:space="preserve"> (</w:t>
      </w:r>
      <w:r>
        <w:rPr>
          <w:rFonts w:ascii="Arial" w:hAnsi="Arial" w:eastAsia="宋体" w:cs="Arial"/>
          <w:sz w:val="20"/>
          <w:szCs w:val="20"/>
          <w:lang w:val="en-US" w:eastAsia="zh-CN"/>
        </w:rPr>
        <w:t>GB/T19630-2011</w:t>
      </w:r>
      <w:r>
        <w:rPr>
          <w:rFonts w:ascii="Arial" w:hAnsi="Arial" w:eastAsia="宋体" w:cs="Arial"/>
          <w:sz w:val="20"/>
          <w:szCs w:val="20"/>
          <w:lang w:val="en-US"/>
        </w:rPr>
        <w:t>)</w:t>
      </w:r>
    </w:p>
    <w:p>
      <w:pPr>
        <w:rPr>
          <w:rFonts w:ascii="Arial" w:hAnsi="Arial" w:eastAsia="宋体" w:cs="Arial"/>
          <w:b/>
          <w:bCs/>
          <w:sz w:val="20"/>
          <w:szCs w:val="20"/>
          <w:u w:val="single"/>
          <w:lang w:eastAsia="zh-CN"/>
        </w:rPr>
      </w:pPr>
      <w:r>
        <w:rPr>
          <w:rFonts w:ascii="Arial" w:hAnsi="宋体" w:cs="Arial"/>
          <w:bCs/>
          <w:sz w:val="20"/>
          <w:szCs w:val="20"/>
          <w:lang w:val="en-US" w:eastAsia="zh-CN"/>
        </w:rPr>
        <w:t>有机管理计划内、外部审核报告，依据中国有机产品认证标准GB</w:t>
      </w:r>
      <w:r>
        <w:rPr>
          <w:rFonts w:hint="eastAsia" w:ascii="Arial" w:hAnsi="宋体" w:cs="Arial"/>
          <w:bCs/>
          <w:sz w:val="20"/>
          <w:szCs w:val="20"/>
          <w:lang w:val="en-US" w:eastAsia="zh-CN"/>
        </w:rPr>
        <w:t xml:space="preserve">/T 19630-2011 </w:t>
      </w:r>
      <w:r>
        <w:rPr>
          <w:rFonts w:ascii="Arial" w:hAnsi="宋体" w:cs="Arial"/>
          <w:bCs/>
          <w:sz w:val="20"/>
          <w:szCs w:val="20"/>
          <w:lang w:val="en-US" w:eastAsia="zh-CN"/>
        </w:rPr>
        <w:br/>
      </w:r>
    </w:p>
    <w:p>
      <w:pPr>
        <w:rPr>
          <w:rFonts w:ascii="Arial" w:hAnsi="Arial" w:eastAsia="宋体" w:cs="Arial"/>
          <w:b/>
          <w:bCs/>
          <w:sz w:val="20"/>
          <w:szCs w:val="20"/>
          <w:u w:val="single"/>
          <w:lang w:eastAsia="zh-CN"/>
        </w:rPr>
      </w:pPr>
      <w:r>
        <w:rPr>
          <w:rFonts w:ascii="Arial" w:hAnsi="Arial" w:eastAsia="宋体" w:cs="Arial"/>
          <w:b/>
          <w:bCs/>
          <w:sz w:val="20"/>
          <w:szCs w:val="20"/>
          <w:u w:val="single"/>
        </w:rPr>
        <w:t>Crop Production</w:t>
      </w:r>
      <w:r>
        <w:rPr>
          <w:rFonts w:ascii="Arial" w:hAnsi="宋体" w:eastAsia="宋体" w:cs="Arial"/>
          <w:b/>
          <w:bCs/>
          <w:sz w:val="20"/>
          <w:szCs w:val="20"/>
          <w:u w:val="single"/>
          <w:lang w:eastAsia="zh-CN"/>
        </w:rPr>
        <w:t>种植业</w:t>
      </w:r>
    </w:p>
    <w:tbl>
      <w:tblPr>
        <w:tblW w:w="13892"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E7E7"/>
        <w:tblLayout w:type="fixed"/>
        <w:tblCellMar>
          <w:left w:w="70" w:type="dxa"/>
          <w:right w:w="70" w:type="dxa"/>
        </w:tblCellMar>
      </w:tblPr>
      <w:tblGrid>
        <w:gridCol w:w="13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E7E7"/>
          <w:tblLayout w:type="fixed"/>
          <w:tblCellMar>
            <w:left w:w="70" w:type="dxa"/>
            <w:right w:w="70" w:type="dxa"/>
          </w:tblCellMar>
        </w:tblPrEx>
        <w:trPr>
          <w:trHeight w:val="686" w:hRule="atLeast"/>
        </w:trPr>
        <w:tc>
          <w:tcPr>
            <w:tcW w:w="13892" w:type="dxa"/>
            <w:shd w:val="clear" w:color="auto" w:fill="FFE7E7"/>
            <w:vAlign w:val="top"/>
          </w:tcPr>
          <w:p>
            <w:pPr>
              <w:pStyle w:val="14"/>
              <w:jc w:val="left"/>
              <w:rPr>
                <w:rFonts w:ascii="Arial" w:hAnsi="Arial" w:eastAsia="宋体" w:cs="Arial"/>
                <w:b w:val="0"/>
                <w:bCs w:val="0"/>
                <w:sz w:val="20"/>
                <w:szCs w:val="20"/>
                <w:lang w:val="en-US" w:eastAsia="zh-CN"/>
              </w:rPr>
            </w:pPr>
            <w:r>
              <w:rPr>
                <w:rFonts w:ascii="Arial" w:hAnsi="Arial" w:eastAsia="宋体" w:cs="Arial"/>
                <w:b w:val="0"/>
                <w:bCs w:val="0"/>
                <w:sz w:val="20"/>
                <w:szCs w:val="20"/>
                <w:lang w:val="en-US"/>
              </w:rPr>
              <w:t>This report has to be completed by the</w:t>
            </w:r>
            <w:r>
              <w:rPr>
                <w:rFonts w:ascii="Arial" w:hAnsi="Arial" w:eastAsia="宋体" w:cs="Arial"/>
                <w:b w:val="0"/>
                <w:bCs w:val="0"/>
                <w:sz w:val="20"/>
                <w:szCs w:val="20"/>
                <w:lang w:val="en-US" w:eastAsia="zh-CN"/>
              </w:rPr>
              <w:t xml:space="preserve"> operator and</w:t>
            </w:r>
            <w:r>
              <w:rPr>
                <w:rFonts w:ascii="Arial" w:hAnsi="Arial" w:eastAsia="宋体" w:cs="Arial"/>
                <w:b w:val="0"/>
                <w:bCs w:val="0"/>
                <w:sz w:val="20"/>
                <w:szCs w:val="20"/>
                <w:lang w:val="en-US"/>
              </w:rPr>
              <w:t xml:space="preserve"> inspector in addition to the respective documents from </w:t>
            </w:r>
            <w:r>
              <w:rPr>
                <w:rFonts w:ascii="Arial" w:hAnsi="Arial" w:eastAsia="宋体" w:cs="Arial"/>
                <w:b w:val="0"/>
                <w:bCs w:val="0"/>
                <w:sz w:val="20"/>
                <w:szCs w:val="20"/>
                <w:lang w:val="en-US" w:eastAsia="zh-CN"/>
              </w:rPr>
              <w:t>4.3.1</w:t>
            </w:r>
            <w:r>
              <w:rPr>
                <w:rFonts w:ascii="Arial" w:hAnsi="Arial" w:eastAsia="宋体" w:cs="Arial"/>
                <w:b w:val="0"/>
                <w:bCs w:val="0"/>
                <w:sz w:val="20"/>
                <w:szCs w:val="20"/>
                <w:lang w:val="en-US"/>
              </w:rPr>
              <w:t xml:space="preserve">, for each operator requesting certification according to </w:t>
            </w:r>
            <w:r>
              <w:rPr>
                <w:rFonts w:ascii="Arial" w:hAnsi="Arial" w:eastAsia="宋体" w:cs="Arial"/>
                <w:b w:val="0"/>
                <w:bCs w:val="0"/>
                <w:sz w:val="20"/>
                <w:szCs w:val="20"/>
                <w:lang w:val="en-US" w:eastAsia="zh-CN"/>
              </w:rPr>
              <w:t>GB/T19630-2011</w:t>
            </w:r>
            <w:r>
              <w:rPr>
                <w:rFonts w:hint="eastAsia" w:ascii="Arial" w:hAnsi="Arial" w:eastAsia="宋体" w:cs="Arial"/>
                <w:b w:val="0"/>
                <w:bCs w:val="0"/>
                <w:sz w:val="20"/>
                <w:szCs w:val="20"/>
                <w:lang w:val="en-US" w:eastAsia="zh-CN"/>
              </w:rPr>
              <w:t>.</w:t>
            </w:r>
          </w:p>
          <w:p>
            <w:pPr>
              <w:rPr>
                <w:lang w:eastAsia="zh-CN"/>
              </w:rPr>
            </w:pPr>
            <w:r>
              <w:rPr>
                <w:rFonts w:ascii="Arial" w:hAnsi="宋体" w:eastAsia="宋体" w:cs="Arial"/>
                <w:b/>
                <w:bCs/>
                <w:sz w:val="20"/>
                <w:szCs w:val="20"/>
                <w:lang w:val="en-US" w:eastAsia="zh-CN"/>
              </w:rPr>
              <w:t>对于申请中国有机产品标准认证，操作者和检查员除了填写</w:t>
            </w:r>
            <w:r>
              <w:rPr>
                <w:rFonts w:ascii="Arial" w:hAnsi="Arial" w:eastAsia="宋体" w:cs="Arial"/>
                <w:b/>
                <w:bCs/>
                <w:sz w:val="20"/>
                <w:szCs w:val="20"/>
                <w:lang w:val="en-US" w:eastAsia="zh-CN"/>
              </w:rPr>
              <w:t>4.3.1</w:t>
            </w:r>
            <w:r>
              <w:rPr>
                <w:rFonts w:ascii="Arial" w:hAnsi="宋体" w:eastAsia="宋体" w:cs="Arial"/>
                <w:b/>
                <w:bCs/>
                <w:sz w:val="20"/>
                <w:szCs w:val="20"/>
                <w:lang w:val="en-US" w:eastAsia="zh-CN"/>
              </w:rPr>
              <w:t>表格之外，还需要填写本报告作为依据</w:t>
            </w:r>
            <w:r>
              <w:rPr>
                <w:rFonts w:ascii="Arial" w:hAnsi="Arial" w:eastAsia="宋体" w:cs="Arial"/>
                <w:b/>
                <w:bCs/>
                <w:sz w:val="20"/>
                <w:szCs w:val="20"/>
                <w:lang w:val="en-US" w:eastAsia="zh-CN"/>
              </w:rPr>
              <w:t>GB/T19630-2011</w:t>
            </w:r>
            <w:r>
              <w:rPr>
                <w:rFonts w:ascii="Arial" w:hAnsi="宋体" w:eastAsia="宋体" w:cs="Arial"/>
                <w:b/>
                <w:bCs/>
                <w:sz w:val="20"/>
                <w:szCs w:val="20"/>
                <w:lang w:val="en-US" w:eastAsia="zh-CN"/>
              </w:rPr>
              <w:t>认证的其他相关条款补充。</w:t>
            </w:r>
          </w:p>
        </w:tc>
      </w:tr>
    </w:tbl>
    <w:p>
      <w:pPr>
        <w:rPr>
          <w:rFonts w:ascii="Arial" w:hAnsi="Arial" w:eastAsia="宋体" w:cs="Arial"/>
          <w:b/>
          <w:sz w:val="20"/>
          <w:szCs w:val="20"/>
          <w:highlight w:val="yellow"/>
          <w:lang w:eastAsia="zh-CN"/>
        </w:rPr>
      </w:pPr>
    </w:p>
    <w:p>
      <w:pPr>
        <w:rPr>
          <w:rFonts w:ascii="Arial" w:hAnsi="Arial" w:eastAsia="宋体" w:cs="Arial"/>
          <w:sz w:val="20"/>
          <w:szCs w:val="20"/>
          <w:lang w:eastAsia="zh-CN"/>
        </w:rPr>
      </w:pPr>
      <w:r>
        <w:rPr>
          <w:rFonts w:ascii="Arial" w:hAnsi="Arial" w:eastAsia="宋体" w:cs="Arial"/>
          <w:b/>
          <w:sz w:val="20"/>
          <w:szCs w:val="20"/>
          <w:highlight w:val="yellow"/>
        </w:rPr>
        <w:t>The yellow fields are to be filled in by the farm or company</w:t>
      </w:r>
      <w:r>
        <w:rPr>
          <w:rFonts w:ascii="Arial" w:hAnsi="宋体" w:eastAsia="宋体" w:cs="Arial"/>
          <w:b/>
          <w:sz w:val="20"/>
          <w:szCs w:val="20"/>
          <w:highlight w:val="yellow"/>
          <w:lang w:eastAsia="zh-CN"/>
        </w:rPr>
        <w:t>黄色区域由农场或公司填写</w:t>
      </w:r>
      <w:r>
        <w:rPr>
          <w:rFonts w:ascii="Arial" w:hAnsi="Arial" w:eastAsia="宋体" w:cs="Arial"/>
          <w:b/>
          <w:sz w:val="20"/>
          <w:szCs w:val="20"/>
          <w:highlight w:val="yellow"/>
        </w:rPr>
        <w:t>,</w:t>
      </w:r>
      <w:r>
        <w:rPr>
          <w:rFonts w:ascii="Arial" w:hAnsi="Arial" w:eastAsia="宋体" w:cs="Arial"/>
          <w:b/>
          <w:sz w:val="20"/>
          <w:szCs w:val="20"/>
        </w:rPr>
        <w:t xml:space="preserve"> </w:t>
      </w:r>
      <w:r>
        <w:rPr>
          <w:rFonts w:ascii="Arial" w:hAnsi="Arial" w:eastAsia="宋体" w:cs="Arial"/>
          <w:b/>
          <w:sz w:val="20"/>
          <w:szCs w:val="20"/>
          <w:highlight w:val="cyan"/>
        </w:rPr>
        <w:t>the blue ones by the CERES inspector</w:t>
      </w:r>
      <w:r>
        <w:rPr>
          <w:rFonts w:ascii="Arial" w:hAnsi="宋体" w:eastAsia="宋体" w:cs="Arial"/>
          <w:b/>
          <w:sz w:val="20"/>
          <w:szCs w:val="20"/>
          <w:highlight w:val="cyan"/>
          <w:lang w:eastAsia="zh-CN"/>
        </w:rPr>
        <w:t>蓝色区域由</w:t>
      </w:r>
      <w:r>
        <w:rPr>
          <w:rFonts w:ascii="Arial" w:hAnsi="Arial" w:eastAsia="宋体" w:cs="Arial"/>
          <w:b/>
          <w:sz w:val="20"/>
          <w:szCs w:val="20"/>
          <w:highlight w:val="cyan"/>
          <w:lang w:eastAsia="zh-CN"/>
        </w:rPr>
        <w:t>CERES</w:t>
      </w:r>
      <w:r>
        <w:rPr>
          <w:rFonts w:ascii="Arial" w:hAnsi="宋体" w:eastAsia="宋体" w:cs="Arial"/>
          <w:b/>
          <w:sz w:val="20"/>
          <w:szCs w:val="20"/>
          <w:highlight w:val="cyan"/>
          <w:lang w:eastAsia="zh-CN"/>
        </w:rPr>
        <w:t>检查员填写</w:t>
      </w:r>
      <w:r>
        <w:rPr>
          <w:rFonts w:ascii="Arial" w:hAnsi="Arial" w:eastAsia="宋体" w:cs="Arial"/>
          <w:b/>
          <w:sz w:val="20"/>
          <w:szCs w:val="20"/>
          <w:highlight w:val="cyan"/>
        </w:rPr>
        <w:t>.</w:t>
      </w:r>
    </w:p>
    <w:tbl>
      <w:tblPr>
        <w:tblW w:w="13892"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8080"/>
        <w:gridCol w:w="567"/>
        <w:gridCol w:w="567"/>
        <w:gridCol w:w="567"/>
        <w:gridCol w:w="4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cantSplit/>
          <w:trHeight w:val="613" w:hRule="atLeast"/>
          <w:tblHeader/>
        </w:trPr>
        <w:tc>
          <w:tcPr>
            <w:tcW w:w="8080" w:type="dxa"/>
            <w:tcBorders>
              <w:bottom w:val="single" w:color="auto" w:sz="4" w:space="0"/>
              <w:right w:val="single" w:color="auto" w:sz="12" w:space="0"/>
            </w:tcBorders>
            <w:vAlign w:val="top"/>
          </w:tcPr>
          <w:p>
            <w:pPr>
              <w:widowControl w:val="0"/>
              <w:rPr>
                <w:b/>
                <w:bCs/>
                <w:sz w:val="18"/>
              </w:rPr>
            </w:pPr>
            <w:r>
              <w:rPr>
                <w:sz w:val="18"/>
              </w:rPr>
              <w:t xml:space="preserve">* </w:t>
            </w:r>
            <w:r>
              <w:rPr>
                <w:b/>
                <w:bCs/>
                <w:sz w:val="18"/>
              </w:rPr>
              <w:t>Complete?</w:t>
            </w:r>
            <w:r>
              <w:rPr>
                <w:sz w:val="18"/>
              </w:rPr>
              <w:t xml:space="preserve"> Is the information given by the company complete and correct?; </w:t>
            </w:r>
            <w:r>
              <w:rPr>
                <w:b/>
                <w:sz w:val="18"/>
              </w:rPr>
              <w:t>Conform?</w:t>
            </w:r>
            <w:r>
              <w:rPr>
                <w:sz w:val="18"/>
              </w:rPr>
              <w:t xml:space="preserve"> Is the described procedure or situation conform with the standard(s)? </w:t>
            </w:r>
            <w:r>
              <w:rPr>
                <w:b/>
                <w:sz w:val="18"/>
              </w:rPr>
              <w:t>Implemented?</w:t>
            </w:r>
            <w:r>
              <w:rPr>
                <w:sz w:val="18"/>
              </w:rPr>
              <w:t xml:space="preserve"> Is the described procedure being implemented in practice?</w:t>
            </w:r>
            <w:r>
              <w:rPr>
                <w:b/>
                <w:bCs/>
                <w:sz w:val="18"/>
              </w:rPr>
              <w:t xml:space="preserve"> </w:t>
            </w:r>
          </w:p>
          <w:p>
            <w:pPr>
              <w:widowControl w:val="0"/>
              <w:rPr>
                <w:bCs/>
                <w:sz w:val="18"/>
                <w:lang w:eastAsia="zh-CN"/>
              </w:rPr>
            </w:pPr>
            <w:r>
              <w:rPr>
                <w:b/>
                <w:bCs/>
                <w:sz w:val="18"/>
              </w:rPr>
              <w:t xml:space="preserve">* Please use the following abbreviations: </w:t>
            </w:r>
            <w:r>
              <w:rPr>
                <w:bCs/>
                <w:sz w:val="18"/>
              </w:rPr>
              <w:t>Yes – y; Partly – p; No – n; Not applicable – na; Not checked – nc; Not sure - ?</w:t>
            </w:r>
          </w:p>
          <w:p>
            <w:pPr>
              <w:widowControl w:val="0"/>
              <w:rPr>
                <w:sz w:val="18"/>
                <w:lang w:eastAsia="zh-CN"/>
              </w:rPr>
            </w:pPr>
            <w:r>
              <w:rPr>
                <w:rFonts w:hint="eastAsia"/>
                <w:bCs/>
                <w:sz w:val="18"/>
                <w:lang w:eastAsia="zh-CN"/>
              </w:rPr>
              <w:t>是否完整？公司提供的信息是否完整正确？是否符合？描述的程序或情况是否符合标准？是否实施？描述的程雪是否投入实施？请使用下列缩写：是——Y，不完全是——P，否——N，不适用——NA，未检查——NC，不确定——？</w:t>
            </w:r>
          </w:p>
        </w:tc>
        <w:tc>
          <w:tcPr>
            <w:tcW w:w="567" w:type="dxa"/>
            <w:tcBorders>
              <w:left w:val="single" w:color="auto" w:sz="12" w:space="0"/>
              <w:bottom w:val="single" w:color="auto" w:sz="4" w:space="0"/>
            </w:tcBorders>
            <w:textDirection w:val="btLr"/>
            <w:vAlign w:val="top"/>
          </w:tcPr>
          <w:p>
            <w:pPr>
              <w:widowControl w:val="0"/>
              <w:spacing w:line="192" w:lineRule="auto"/>
              <w:rPr>
                <w:sz w:val="16"/>
              </w:rPr>
            </w:pPr>
            <w:r>
              <w:rPr>
                <w:sz w:val="16"/>
              </w:rPr>
              <w:t>Complete? *</w:t>
            </w:r>
            <w:r>
              <w:rPr>
                <w:rFonts w:hint="eastAsia"/>
                <w:sz w:val="16"/>
                <w:lang w:eastAsia="zh-CN"/>
              </w:rPr>
              <w:t>是否完整</w:t>
            </w:r>
          </w:p>
        </w:tc>
        <w:tc>
          <w:tcPr>
            <w:tcW w:w="567" w:type="dxa"/>
            <w:tcBorders>
              <w:bottom w:val="single" w:color="auto" w:sz="4" w:space="0"/>
            </w:tcBorders>
            <w:textDirection w:val="btLr"/>
            <w:vAlign w:val="top"/>
          </w:tcPr>
          <w:p>
            <w:pPr>
              <w:widowControl w:val="0"/>
              <w:spacing w:line="192" w:lineRule="auto"/>
              <w:rPr>
                <w:sz w:val="16"/>
              </w:rPr>
            </w:pPr>
            <w:r>
              <w:rPr>
                <w:sz w:val="16"/>
              </w:rPr>
              <w:t>Con-form? *</w:t>
            </w:r>
            <w:r>
              <w:rPr>
                <w:rFonts w:hint="eastAsia"/>
                <w:sz w:val="16"/>
                <w:lang w:eastAsia="zh-CN"/>
              </w:rPr>
              <w:t>是否符合</w:t>
            </w:r>
          </w:p>
        </w:tc>
        <w:tc>
          <w:tcPr>
            <w:tcW w:w="567" w:type="dxa"/>
            <w:tcBorders>
              <w:bottom w:val="single" w:color="auto" w:sz="4" w:space="0"/>
            </w:tcBorders>
            <w:textDirection w:val="btLr"/>
            <w:vAlign w:val="top"/>
          </w:tcPr>
          <w:p>
            <w:pPr>
              <w:widowControl w:val="0"/>
              <w:spacing w:line="192" w:lineRule="auto"/>
              <w:rPr>
                <w:sz w:val="16"/>
              </w:rPr>
            </w:pPr>
            <w:r>
              <w:rPr>
                <w:sz w:val="16"/>
              </w:rPr>
              <w:t>Implemented?*</w:t>
            </w:r>
            <w:r>
              <w:rPr>
                <w:rFonts w:hint="eastAsia"/>
                <w:sz w:val="16"/>
                <w:lang w:eastAsia="zh-CN"/>
              </w:rPr>
              <w:t xml:space="preserve"> 是否实施？</w:t>
            </w:r>
          </w:p>
        </w:tc>
        <w:tc>
          <w:tcPr>
            <w:tcW w:w="4111" w:type="dxa"/>
            <w:tcBorders>
              <w:bottom w:val="single" w:color="auto" w:sz="4" w:space="0"/>
            </w:tcBorders>
            <w:vAlign w:val="top"/>
          </w:tcPr>
          <w:p>
            <w:pPr>
              <w:pStyle w:val="7"/>
              <w:widowControl w:val="0"/>
              <w:rPr>
                <w:b/>
                <w:bCs/>
                <w:sz w:val="18"/>
                <w:szCs w:val="24"/>
                <w:lang w:eastAsia="zh-CN"/>
              </w:rPr>
            </w:pPr>
            <w:r>
              <w:rPr>
                <w:b/>
                <w:bCs/>
                <w:sz w:val="18"/>
                <w:szCs w:val="24"/>
              </w:rPr>
              <w:t>Comments, Additional non-conformances (besides those identified by the farm/company)</w:t>
            </w:r>
            <w:bookmarkStart w:id="0" w:name="OLE_LINK152"/>
            <w:r>
              <w:rPr>
                <w:rFonts w:hint="eastAsia"/>
                <w:b/>
                <w:bCs/>
                <w:sz w:val="18"/>
                <w:szCs w:val="24"/>
                <w:lang w:eastAsia="zh-CN"/>
              </w:rPr>
              <w:t xml:space="preserve"> </w:t>
            </w:r>
          </w:p>
          <w:p>
            <w:pPr>
              <w:pStyle w:val="7"/>
              <w:widowControl w:val="0"/>
              <w:rPr>
                <w:bCs/>
                <w:sz w:val="18"/>
                <w:szCs w:val="24"/>
              </w:rPr>
            </w:pPr>
            <w:r>
              <w:rPr>
                <w:rFonts w:hint="eastAsia"/>
                <w:b/>
                <w:bCs/>
                <w:sz w:val="18"/>
                <w:szCs w:val="24"/>
                <w:lang w:eastAsia="zh-CN"/>
              </w:rPr>
              <w:t>意见，除了农场/公司指出的以外的其他不符之处</w:t>
            </w:r>
            <w:bookmarkEnd w:id="0"/>
          </w:p>
        </w:tc>
      </w:tr>
    </w:tbl>
    <w:p>
      <w:pPr>
        <w:pStyle w:val="6"/>
        <w:rPr>
          <w:rFonts w:eastAsia="宋体"/>
          <w:i/>
          <w:iCs/>
          <w:szCs w:val="20"/>
        </w:rPr>
      </w:pPr>
    </w:p>
    <w:tbl>
      <w:tblPr>
        <w:tblW w:w="1392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
      <w:tblGrid>
        <w:gridCol w:w="841"/>
        <w:gridCol w:w="14"/>
        <w:gridCol w:w="279"/>
        <w:gridCol w:w="1280"/>
        <w:gridCol w:w="138"/>
        <w:gridCol w:w="1262"/>
        <w:gridCol w:w="18"/>
        <w:gridCol w:w="1399"/>
        <w:gridCol w:w="304"/>
        <w:gridCol w:w="6"/>
        <w:gridCol w:w="564"/>
        <w:gridCol w:w="138"/>
        <w:gridCol w:w="422"/>
        <w:gridCol w:w="142"/>
        <w:gridCol w:w="6"/>
        <w:gridCol w:w="27"/>
        <w:gridCol w:w="390"/>
        <w:gridCol w:w="120"/>
        <w:gridCol w:w="23"/>
        <w:gridCol w:w="97"/>
        <w:gridCol w:w="60"/>
        <w:gridCol w:w="562"/>
        <w:gridCol w:w="136"/>
        <w:gridCol w:w="419"/>
        <w:gridCol w:w="15"/>
        <w:gridCol w:w="570"/>
        <w:gridCol w:w="570"/>
        <w:gridCol w:w="41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tcBorders>
              <w:bottom w:val="single" w:color="auto" w:sz="4" w:space="0"/>
              <w:right w:val="single" w:color="auto" w:sz="4" w:space="0"/>
            </w:tcBorders>
            <w:shd w:val="clear" w:color="auto" w:fill="auto"/>
            <w:vAlign w:val="top"/>
          </w:tcPr>
          <w:p>
            <w:pPr>
              <w:pStyle w:val="6"/>
              <w:rPr>
                <w:rFonts w:eastAsia="宋体"/>
                <w:b/>
                <w:szCs w:val="20"/>
                <w:lang w:val="en-US" w:eastAsia="zh-CN"/>
              </w:rPr>
            </w:pPr>
            <w:r>
              <w:rPr>
                <w:rFonts w:hint="eastAsia" w:eastAsia="宋体"/>
                <w:b/>
                <w:szCs w:val="20"/>
                <w:lang w:val="en-US" w:eastAsia="zh-CN"/>
              </w:rPr>
              <w:t>OMP ref.</w:t>
            </w:r>
          </w:p>
          <w:p>
            <w:pPr>
              <w:pStyle w:val="6"/>
              <w:rPr>
                <w:rFonts w:eastAsia="宋体"/>
                <w:b/>
                <w:szCs w:val="20"/>
                <w:lang w:val="en-US" w:eastAsia="zh-CN"/>
              </w:rPr>
            </w:pPr>
            <w:r>
              <w:rPr>
                <w:rFonts w:hint="eastAsia" w:eastAsia="宋体"/>
                <w:b/>
                <w:szCs w:val="20"/>
                <w:lang w:val="en-US" w:eastAsia="zh-CN"/>
              </w:rPr>
              <w:t>OMP参考号</w:t>
            </w:r>
          </w:p>
        </w:tc>
        <w:tc>
          <w:tcPr>
            <w:tcW w:w="4680" w:type="dxa"/>
            <w:gridSpan w:val="7"/>
            <w:tcBorders>
              <w:left w:val="single" w:color="auto" w:sz="4" w:space="0"/>
              <w:bottom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Term in </w:t>
            </w:r>
            <w:r>
              <w:rPr>
                <w:rFonts w:eastAsia="宋体"/>
                <w:b/>
                <w:szCs w:val="20"/>
              </w:rPr>
              <w:t>GB/T19630</w:t>
            </w:r>
            <w:r>
              <w:rPr>
                <w:rFonts w:hint="eastAsia" w:eastAsia="宋体"/>
                <w:b/>
                <w:szCs w:val="20"/>
                <w:lang w:eastAsia="zh-CN"/>
              </w:rPr>
              <w:t xml:space="preserve"> and Questions</w:t>
            </w:r>
          </w:p>
          <w:p>
            <w:pPr>
              <w:pStyle w:val="6"/>
              <w:rPr>
                <w:rFonts w:eastAsia="宋体"/>
                <w:b/>
                <w:szCs w:val="20"/>
                <w:lang w:val="en-US" w:eastAsia="zh-CN"/>
              </w:rPr>
            </w:pPr>
            <w:r>
              <w:rPr>
                <w:rFonts w:hAnsi="宋体" w:eastAsia="宋体"/>
                <w:b/>
                <w:szCs w:val="20"/>
                <w:lang w:val="en-US" w:eastAsia="zh-CN"/>
              </w:rPr>
              <w:t>中国有机产品认证标准条款</w:t>
            </w:r>
            <w:r>
              <w:rPr>
                <w:rFonts w:hint="eastAsia" w:eastAsia="宋体"/>
                <w:b/>
                <w:szCs w:val="20"/>
                <w:lang w:val="en-US" w:eastAsia="zh-CN"/>
              </w:rPr>
              <w:t>和问题</w:t>
            </w:r>
          </w:p>
        </w:tc>
        <w:tc>
          <w:tcPr>
            <w:tcW w:w="2557" w:type="dxa"/>
            <w:gridSpan w:val="13"/>
            <w:tcBorders>
              <w:bottom w:val="single" w:color="auto" w:sz="4" w:space="0"/>
            </w:tcBorders>
            <w:shd w:val="clear" w:color="auto" w:fill="FFFF99"/>
            <w:vAlign w:val="top"/>
          </w:tcPr>
          <w:p>
            <w:pPr>
              <w:pStyle w:val="6"/>
              <w:rPr>
                <w:rFonts w:eastAsia="宋体"/>
                <w:b/>
                <w:szCs w:val="20"/>
                <w:lang w:val="en-US" w:eastAsia="zh-CN"/>
              </w:rPr>
            </w:pPr>
            <w:r>
              <w:rPr>
                <w:rFonts w:eastAsia="宋体"/>
                <w:b/>
                <w:szCs w:val="20"/>
                <w:highlight w:val="white"/>
                <w:lang w:val="en-US" w:eastAsia="zh-CN"/>
              </w:rPr>
              <w:t>I</w:t>
            </w:r>
            <w:r>
              <w:rPr>
                <w:rFonts w:eastAsia="宋体"/>
                <w:b/>
                <w:szCs w:val="20"/>
                <w:lang w:val="en-US" w:eastAsia="zh-CN"/>
              </w:rPr>
              <w:t>mplementation of company or farm</w:t>
            </w:r>
          </w:p>
          <w:p>
            <w:pPr>
              <w:pStyle w:val="6"/>
              <w:rPr>
                <w:rFonts w:eastAsia="宋体"/>
                <w:b/>
                <w:szCs w:val="20"/>
                <w:lang w:val="en-US" w:eastAsia="zh-CN"/>
              </w:rPr>
            </w:pPr>
            <w:r>
              <w:rPr>
                <w:rFonts w:hAnsi="宋体" w:eastAsia="宋体"/>
                <w:b/>
                <w:szCs w:val="20"/>
                <w:lang w:val="zh-CN" w:eastAsia="zh-CN"/>
              </w:rPr>
              <w:t>企业或基地实施情况</w:t>
            </w:r>
          </w:p>
        </w:tc>
        <w:tc>
          <w:tcPr>
            <w:tcW w:w="1710" w:type="dxa"/>
            <w:gridSpan w:val="5"/>
            <w:tcBorders>
              <w:bottom w:val="single" w:color="auto" w:sz="4" w:space="0"/>
            </w:tcBorders>
            <w:shd w:val="clear" w:color="auto" w:fill="CCFFFF"/>
            <w:vAlign w:val="top"/>
          </w:tcPr>
          <w:p>
            <w:pPr>
              <w:pStyle w:val="6"/>
              <w:rPr>
                <w:rFonts w:eastAsia="宋体"/>
                <w:b/>
                <w:szCs w:val="20"/>
                <w:lang w:val="en-US" w:eastAsia="zh-CN"/>
              </w:rPr>
            </w:pPr>
            <w:r>
              <w:rPr>
                <w:rFonts w:eastAsia="宋体"/>
                <w:b/>
                <w:szCs w:val="20"/>
                <w:lang w:val="en-US"/>
              </w:rPr>
              <w:t>Assessment*</w:t>
            </w:r>
          </w:p>
          <w:p>
            <w:pPr>
              <w:pStyle w:val="6"/>
              <w:rPr>
                <w:rFonts w:eastAsia="宋体"/>
                <w:b/>
                <w:szCs w:val="20"/>
                <w:lang w:val="en-US" w:eastAsia="zh-CN"/>
              </w:rPr>
            </w:pPr>
            <w:r>
              <w:rPr>
                <w:rFonts w:hAnsi="宋体" w:eastAsia="宋体"/>
                <w:b/>
                <w:szCs w:val="20"/>
                <w:lang w:val="en-US" w:eastAsia="zh-CN"/>
              </w:rPr>
              <w:t>评定</w:t>
            </w:r>
          </w:p>
        </w:tc>
        <w:tc>
          <w:tcPr>
            <w:tcW w:w="4119" w:type="dxa"/>
            <w:tcBorders>
              <w:bottom w:val="single" w:color="auto" w:sz="4" w:space="0"/>
            </w:tcBorders>
            <w:shd w:val="clear" w:color="auto" w:fill="CCFFFF"/>
            <w:vAlign w:val="top"/>
          </w:tcPr>
          <w:p>
            <w:pPr>
              <w:pStyle w:val="6"/>
              <w:rPr>
                <w:rFonts w:eastAsia="宋体"/>
                <w:b/>
                <w:szCs w:val="20"/>
                <w:lang w:val="en-US" w:eastAsia="zh-CN"/>
              </w:rPr>
            </w:pPr>
            <w:r>
              <w:rPr>
                <w:rFonts w:eastAsia="宋体"/>
                <w:b/>
                <w:szCs w:val="20"/>
                <w:lang w:val="en-US"/>
              </w:rPr>
              <w:t>Comment by Inspector</w:t>
            </w:r>
          </w:p>
          <w:p>
            <w:pPr>
              <w:pStyle w:val="6"/>
              <w:rPr>
                <w:rFonts w:eastAsia="宋体"/>
                <w:b/>
                <w:szCs w:val="20"/>
                <w:lang w:val="en-US" w:eastAsia="zh-CN"/>
              </w:rPr>
            </w:pPr>
            <w:r>
              <w:rPr>
                <w:rFonts w:hAnsi="宋体" w:eastAsia="宋体"/>
                <w:b/>
                <w:szCs w:val="20"/>
                <w:lang w:val="en-US" w:eastAsia="zh-CN"/>
              </w:rPr>
              <w:t>检查员评论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56" w:hRule="atLeast"/>
        </w:trPr>
        <w:tc>
          <w:tcPr>
            <w:tcW w:w="855" w:type="dxa"/>
            <w:gridSpan w:val="2"/>
            <w:vMerge w:val="restart"/>
            <w:tcBorders>
              <w:top w:val="single" w:color="auto" w:sz="4" w:space="0"/>
              <w:left w:val="single" w:color="auto" w:sz="4" w:space="0"/>
              <w:right w:val="single" w:color="auto" w:sz="4" w:space="0"/>
            </w:tcBorders>
            <w:vAlign w:val="top"/>
          </w:tcPr>
          <w:p>
            <w:pPr>
              <w:pStyle w:val="6"/>
              <w:rPr>
                <w:rFonts w:eastAsia="宋体"/>
                <w:b/>
                <w:szCs w:val="20"/>
                <w:lang w:val="en-US" w:eastAsia="zh-CN"/>
              </w:rPr>
            </w:pPr>
            <w:r>
              <w:rPr>
                <w:rFonts w:eastAsia="宋体"/>
                <w:b/>
                <w:szCs w:val="20"/>
                <w:lang w:val="en-US" w:eastAsia="zh-CN"/>
              </w:rPr>
              <w:t>8</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Environmental Management</w:t>
            </w:r>
            <w:r>
              <w:rPr>
                <w:rFonts w:eastAsia="宋体"/>
                <w:b/>
                <w:szCs w:val="20"/>
                <w:lang w:val="en-US" w:eastAsia="zh-CN"/>
              </w:rPr>
              <w:t>产地环境管理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52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right w:val="single" w:color="auto" w:sz="4" w:space="0"/>
            </w:tcBorders>
            <w:shd w:val="clear" w:color="auto" w:fill="auto"/>
            <w:vAlign w:val="top"/>
          </w:tcPr>
          <w:p>
            <w:pPr>
              <w:pStyle w:val="6"/>
              <w:rPr>
                <w:rFonts w:eastAsia="宋体"/>
                <w:b/>
                <w:szCs w:val="20"/>
                <w:lang w:val="en-US"/>
              </w:rPr>
            </w:pPr>
            <w:r>
              <w:rPr>
                <w:rFonts w:eastAsia="宋体"/>
                <w:b/>
                <w:szCs w:val="20"/>
                <w:lang w:val="en-US" w:eastAsia="zh-CN"/>
              </w:rPr>
              <w:t>GB/T19630.1 5.3</w:t>
            </w:r>
          </w:p>
          <w:p>
            <w:pPr>
              <w:pStyle w:val="7"/>
              <w:widowControl w:val="0"/>
              <w:rPr>
                <w:rFonts w:ascii="Arial" w:hAnsi="宋体" w:eastAsia="宋体" w:cs="Arial"/>
                <w:lang w:val="en-US" w:eastAsia="zh-CN"/>
              </w:rPr>
            </w:pPr>
            <w:r>
              <w:rPr>
                <w:rFonts w:ascii="Arial" w:hAnsi="Arial" w:eastAsia="宋体" w:cs="Arial"/>
                <w:lang w:val="en-US" w:eastAsia="zh-CN"/>
              </w:rPr>
              <w:t>Have you provided the test report of soil and irrigation</w:t>
            </w:r>
            <w:r>
              <w:rPr>
                <w:rFonts w:hint="eastAsia" w:ascii="Arial" w:hAnsi="Arial" w:eastAsia="宋体" w:cs="Arial"/>
                <w:lang w:val="en-US" w:eastAsia="zh-CN"/>
              </w:rPr>
              <w:t xml:space="preserve"> </w:t>
            </w:r>
            <w:r>
              <w:rPr>
                <w:rFonts w:ascii="Arial" w:hAnsi="Arial" w:eastAsia="宋体" w:cs="Arial"/>
                <w:lang w:val="en-US" w:eastAsia="zh-CN"/>
              </w:rPr>
              <w:t>water and air quality</w:t>
            </w:r>
            <w:r>
              <w:rPr>
                <w:rFonts w:ascii="Arial" w:hAnsi="宋体" w:eastAsia="宋体" w:cs="Arial"/>
                <w:lang w:val="en-US" w:eastAsia="zh-CN"/>
              </w:rPr>
              <w:t>？</w:t>
            </w:r>
            <w:r>
              <w:rPr>
                <w:rFonts w:ascii="Arial" w:hAnsi="宋体" w:eastAsia="宋体" w:cs="Arial"/>
                <w:lang w:val="zh-CN" w:eastAsia="zh-CN"/>
              </w:rPr>
              <w:t>是否提供了土壤</w:t>
            </w:r>
            <w:r>
              <w:rPr>
                <w:rFonts w:hint="eastAsia" w:ascii="Arial" w:hAnsi="宋体" w:cs="Arial"/>
                <w:lang w:val="zh-CN" w:eastAsia="zh-CN"/>
              </w:rPr>
              <w:t>、</w:t>
            </w:r>
            <w:r>
              <w:rPr>
                <w:rFonts w:ascii="Arial" w:hAnsi="宋体" w:eastAsia="宋体" w:cs="Arial"/>
                <w:lang w:val="zh-CN" w:eastAsia="zh-CN"/>
              </w:rPr>
              <w:t>灌溉水</w:t>
            </w:r>
            <w:r>
              <w:rPr>
                <w:rFonts w:hint="eastAsia" w:ascii="Arial" w:hAnsi="宋体" w:cs="Arial"/>
                <w:lang w:val="zh-CN" w:eastAsia="zh-CN"/>
              </w:rPr>
              <w:t>和空气质量</w:t>
            </w:r>
            <w:r>
              <w:rPr>
                <w:rFonts w:ascii="Arial" w:hAnsi="宋体" w:eastAsia="宋体" w:cs="Arial"/>
                <w:lang w:val="zh-CN" w:eastAsia="zh-CN"/>
              </w:rPr>
              <w:t>的检测报告</w:t>
            </w:r>
            <w:r>
              <w:rPr>
                <w:rFonts w:hint="eastAsia" w:ascii="Arial" w:hAnsi="宋体" w:cs="Arial"/>
                <w:lang w:val="zh-CN" w:eastAsia="zh-CN"/>
              </w:rPr>
              <w:t>？</w:t>
            </w:r>
          </w:p>
        </w:tc>
        <w:tc>
          <w:tcPr>
            <w:tcW w:w="708"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eastAsia="zh-CN"/>
              </w:rPr>
              <w:t>Y</w:t>
            </w:r>
            <w:r>
              <w:rPr>
                <w:rFonts w:hint="eastAsia" w:eastAsia="宋体"/>
                <w:szCs w:val="20"/>
                <w:lang w:val="en-US" w:eastAsia="zh-CN"/>
              </w:rPr>
              <w:t>es是</w:t>
            </w:r>
          </w:p>
        </w:tc>
        <w:tc>
          <w:tcPr>
            <w:tcW w:w="570"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rPr>
            </w:pPr>
            <w:r>
              <w:rPr>
                <w:rFonts w:eastAsia="宋体"/>
                <w:szCs w:val="20"/>
                <w:lang w:val="en-US"/>
              </w:rPr>
              <w:t>No否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570" w:type="dxa"/>
            <w:gridSpan w:val="3"/>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vMerge w:val="restart"/>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480"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ascii="Arial" w:hAnsi="Arial" w:eastAsia="宋体" w:cs="Arial"/>
                <w:lang w:val="en-US" w:eastAsia="zh-CN"/>
              </w:rPr>
              <w:t xml:space="preserve">Have you provided the </w:t>
            </w:r>
            <w:r>
              <w:rPr>
                <w:rFonts w:hint="eastAsia" w:ascii="Arial" w:hAnsi="Arial" w:cs="Arial"/>
                <w:lang w:val="en-US" w:eastAsia="zh-CN"/>
              </w:rPr>
              <w:t>proof</w:t>
            </w:r>
            <w:r>
              <w:rPr>
                <w:rFonts w:hint="eastAsia" w:ascii="Arial" w:hAnsi="Arial" w:eastAsia="宋体" w:cs="Arial"/>
                <w:lang w:val="en-US" w:eastAsia="zh-CN"/>
              </w:rPr>
              <w:t xml:space="preserve"> of the production environment</w:t>
            </w:r>
            <w:r>
              <w:rPr>
                <w:rFonts w:hint="eastAsia" w:ascii="Arial" w:hAnsi="Arial" w:cs="Arial"/>
                <w:lang w:val="en-US" w:eastAsia="zh-CN"/>
              </w:rPr>
              <w:t xml:space="preserve"> quality</w:t>
            </w:r>
            <w:r>
              <w:rPr>
                <w:rFonts w:ascii="Arial" w:hAnsi="宋体" w:eastAsia="宋体" w:cs="Arial"/>
                <w:lang w:val="en-US" w:eastAsia="zh-CN"/>
              </w:rPr>
              <w:t>？</w:t>
            </w:r>
            <w:r>
              <w:rPr>
                <w:rFonts w:ascii="Arial" w:hAnsi="宋体" w:eastAsia="宋体" w:cs="Arial"/>
                <w:lang w:val="zh-CN" w:eastAsia="zh-CN"/>
              </w:rPr>
              <w:t>是否提供了</w:t>
            </w:r>
            <w:r>
              <w:rPr>
                <w:rFonts w:hint="eastAsia" w:ascii="Arial" w:hAnsi="宋体" w:eastAsia="宋体" w:cs="Arial"/>
                <w:lang w:val="zh-CN" w:eastAsia="zh-CN"/>
              </w:rPr>
              <w:t>产地</w:t>
            </w:r>
            <w:r>
              <w:rPr>
                <w:rFonts w:ascii="Arial" w:hAnsi="宋体" w:eastAsia="宋体" w:cs="Arial"/>
                <w:lang w:val="zh-CN" w:eastAsia="zh-CN"/>
              </w:rPr>
              <w:t>环境的质量监</w:t>
            </w:r>
            <w:r>
              <w:rPr>
                <w:rFonts w:ascii="Arial" w:hAnsi="宋体" w:eastAsia="宋体" w:cs="Arial"/>
                <w:lang w:val="en-US" w:eastAsia="zh-CN"/>
              </w:rPr>
              <w:t>（</w:t>
            </w:r>
            <w:r>
              <w:rPr>
                <w:rFonts w:ascii="Arial" w:hAnsi="宋体" w:eastAsia="宋体" w:cs="Arial"/>
                <w:lang w:val="zh-CN" w:eastAsia="zh-CN"/>
              </w:rPr>
              <w:t>检</w:t>
            </w:r>
            <w:r>
              <w:rPr>
                <w:rFonts w:ascii="Arial" w:hAnsi="宋体" w:eastAsia="宋体" w:cs="Arial"/>
                <w:lang w:val="en-US" w:eastAsia="zh-CN"/>
              </w:rPr>
              <w:t>）</w:t>
            </w:r>
            <w:r>
              <w:rPr>
                <w:rFonts w:ascii="Arial" w:hAnsi="宋体" w:eastAsia="宋体" w:cs="Arial"/>
                <w:lang w:val="zh-CN" w:eastAsia="zh-CN"/>
              </w:rPr>
              <w:t>测报告或证明</w:t>
            </w:r>
            <w:r>
              <w:rPr>
                <w:rFonts w:ascii="Arial" w:hAnsi="宋体" w:eastAsia="宋体" w:cs="Arial"/>
                <w:lang w:val="en-US" w:eastAsia="zh-CN"/>
              </w:rPr>
              <w:t>？</w:t>
            </w:r>
          </w:p>
        </w:tc>
        <w:tc>
          <w:tcPr>
            <w:tcW w:w="708"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570"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No否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570" w:type="dxa"/>
            <w:gridSpan w:val="3"/>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vMerge w:val="continue"/>
            <w:tcBorders>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tcBorders>
              <w:top w:val="single" w:color="auto" w:sz="4" w:space="0"/>
              <w:left w:val="nil"/>
              <w:bottom w:val="single" w:color="auto" w:sz="4" w:space="0"/>
              <w:right w:val="nil"/>
            </w:tcBorders>
            <w:vAlign w:val="top"/>
          </w:tcPr>
          <w:p>
            <w:pPr>
              <w:pStyle w:val="6"/>
              <w:rPr>
                <w:rFonts w:eastAsia="宋体"/>
                <w:b/>
                <w:szCs w:val="20"/>
                <w:lang w:val="en-US" w:eastAsia="zh-CN"/>
              </w:rPr>
            </w:pPr>
          </w:p>
        </w:tc>
        <w:tc>
          <w:tcPr>
            <w:tcW w:w="13066" w:type="dxa"/>
            <w:gridSpan w:val="26"/>
            <w:tcBorders>
              <w:top w:val="single" w:color="auto" w:sz="4" w:space="0"/>
              <w:left w:val="nil"/>
              <w:bottom w:val="single" w:color="auto" w:sz="4" w:space="0"/>
              <w:right w:val="nil"/>
            </w:tcBorders>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restart"/>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9</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rPr>
            </w:pPr>
            <w:r>
              <w:rPr>
                <w:rFonts w:eastAsia="宋体"/>
                <w:b/>
                <w:szCs w:val="20"/>
                <w:lang w:val="en-US" w:eastAsia="zh-CN"/>
              </w:rPr>
              <w:t>Farm</w:t>
            </w:r>
            <w:r>
              <w:rPr>
                <w:rFonts w:hint="eastAsia" w:eastAsia="宋体"/>
                <w:b/>
                <w:szCs w:val="20"/>
                <w:lang w:val="en-US" w:eastAsia="zh-CN"/>
              </w:rPr>
              <w:t xml:space="preserve"> description农场描述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561" w:hRule="atLeast"/>
        </w:trPr>
        <w:tc>
          <w:tcPr>
            <w:tcW w:w="855" w:type="dxa"/>
            <w:gridSpan w:val="2"/>
            <w:vMerge w:val="continue"/>
            <w:tcBorders>
              <w:top w:val="single" w:color="auto" w:sz="4" w:space="0"/>
              <w:bottom w:val="single" w:color="auto" w:sz="4" w:space="0"/>
              <w:right w:val="single" w:color="auto" w:sz="4" w:space="0"/>
            </w:tcBorders>
            <w:shd w:val="clear" w:color="auto" w:fill="auto"/>
            <w:vAlign w:val="top"/>
          </w:tcPr>
          <w:p>
            <w:pPr>
              <w:pStyle w:val="6"/>
              <w:rPr>
                <w:rFonts w:eastAsia="宋体"/>
                <w:b/>
                <w:szCs w:val="20"/>
                <w:lang w:val="en-US" w:eastAsia="zh-CN"/>
              </w:rPr>
            </w:pPr>
          </w:p>
        </w:tc>
        <w:tc>
          <w:tcPr>
            <w:tcW w:w="4680" w:type="dxa"/>
            <w:gridSpan w:val="7"/>
            <w:tcBorders>
              <w:top w:val="single" w:color="auto" w:sz="4" w:space="0"/>
              <w:left w:val="single" w:color="auto" w:sz="4" w:space="0"/>
            </w:tcBorders>
            <w:shd w:val="clear" w:color="auto" w:fill="auto"/>
            <w:vAlign w:val="top"/>
          </w:tcPr>
          <w:p>
            <w:pPr>
              <w:pStyle w:val="6"/>
              <w:rPr>
                <w:rFonts w:eastAsia="宋体"/>
                <w:b/>
                <w:szCs w:val="20"/>
                <w:lang w:eastAsia="zh-CN"/>
              </w:rPr>
            </w:pPr>
            <w:r>
              <w:rPr>
                <w:rFonts w:eastAsia="宋体"/>
                <w:b/>
                <w:szCs w:val="20"/>
              </w:rPr>
              <w:t>GB/T19630.1 5.1</w:t>
            </w:r>
          </w:p>
          <w:p>
            <w:pPr>
              <w:pStyle w:val="6"/>
              <w:rPr>
                <w:rFonts w:eastAsia="宋体"/>
                <w:szCs w:val="20"/>
                <w:lang w:eastAsia="zh-CN"/>
              </w:rPr>
            </w:pPr>
            <w:r>
              <w:rPr>
                <w:rFonts w:eastAsia="宋体"/>
                <w:lang w:val="en-US" w:eastAsia="zh-CN"/>
              </w:rPr>
              <w:t>Whether the farm is newly farmed,</w:t>
            </w:r>
            <w:r>
              <w:rPr>
                <w:rFonts w:hint="eastAsia" w:eastAsia="宋体"/>
                <w:lang w:val="en-US" w:eastAsia="zh-CN"/>
              </w:rPr>
              <w:t xml:space="preserve"> or</w:t>
            </w:r>
            <w:r>
              <w:rPr>
                <w:rFonts w:eastAsia="宋体"/>
                <w:lang w:val="en-US" w:eastAsia="zh-CN"/>
              </w:rPr>
              <w:t xml:space="preserve"> abandoned more than 36 months</w:t>
            </w:r>
            <w:r>
              <w:rPr>
                <w:rFonts w:hint="eastAsia" w:eastAsia="宋体"/>
                <w:lang w:val="en-US" w:eastAsia="zh-CN"/>
              </w:rPr>
              <w:t xml:space="preserve">? </w:t>
            </w:r>
            <w:r>
              <w:rPr>
                <w:rFonts w:hAnsi="宋体" w:eastAsia="宋体"/>
                <w:lang w:val="en-US" w:eastAsia="zh-CN"/>
              </w:rPr>
              <w:t>是否</w:t>
            </w:r>
            <w:r>
              <w:rPr>
                <w:rFonts w:hAnsi="宋体" w:eastAsia="宋体"/>
                <w:lang w:val="zh-CN" w:eastAsia="zh-CN"/>
              </w:rPr>
              <w:t>新开垦的、撂荒</w:t>
            </w:r>
            <w:r>
              <w:rPr>
                <w:rFonts w:eastAsia="宋体"/>
                <w:lang w:val="en-US" w:eastAsia="zh-CN"/>
              </w:rPr>
              <w:t>36</w:t>
            </w:r>
            <w:r>
              <w:rPr>
                <w:rFonts w:hAnsi="宋体" w:eastAsia="宋体"/>
                <w:lang w:val="zh-CN" w:eastAsia="zh-CN"/>
              </w:rPr>
              <w:t>个月以上的地块</w:t>
            </w:r>
            <w:r>
              <w:rPr>
                <w:rFonts w:hint="eastAsia" w:hAnsi="宋体" w:eastAsia="宋体"/>
                <w:lang w:eastAsia="zh-CN"/>
              </w:rPr>
              <w:t>?</w:t>
            </w:r>
          </w:p>
        </w:tc>
        <w:tc>
          <w:tcPr>
            <w:tcW w:w="708" w:type="dxa"/>
            <w:gridSpan w:val="3"/>
            <w:tcBorders>
              <w:top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eastAsia="zh-CN"/>
              </w:rPr>
              <w:t>Y</w:t>
            </w:r>
            <w:r>
              <w:rPr>
                <w:rFonts w:hint="eastAsia" w:eastAsia="宋体"/>
                <w:szCs w:val="20"/>
                <w:lang w:val="en-US" w:eastAsia="zh-CN"/>
              </w:rPr>
              <w:t>es是</w:t>
            </w:r>
          </w:p>
        </w:tc>
        <w:tc>
          <w:tcPr>
            <w:tcW w:w="570"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r>
              <w:rPr>
                <w:rFonts w:hint="eastAsia"/>
                <w:szCs w:val="20"/>
                <w:lang w:val="en-US" w:eastAsia="zh-CN"/>
              </w:rPr>
              <w:t>y</w:t>
            </w:r>
          </w:p>
        </w:tc>
        <w:tc>
          <w:tcPr>
            <w:tcW w:w="717"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rPr>
            </w:pPr>
            <w:r>
              <w:rPr>
                <w:rFonts w:eastAsia="宋体"/>
                <w:szCs w:val="20"/>
                <w:lang w:val="en-US"/>
              </w:rPr>
              <w:t>No否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555" w:type="dxa"/>
            <w:gridSpan w:val="2"/>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85" w:type="dxa"/>
            <w:gridSpan w:val="2"/>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vMerge w:val="restart"/>
            <w:tcBorders>
              <w:top w:val="single" w:color="auto" w:sz="4" w:space="0"/>
              <w:left w:val="single" w:color="auto" w:sz="4" w:space="0"/>
            </w:tcBorders>
            <w:shd w:val="clear" w:color="auto" w:fill="CCFFFF"/>
            <w:vAlign w:val="top"/>
          </w:tcPr>
          <w:p>
            <w:pPr>
              <w:pStyle w:val="6"/>
              <w:rPr>
                <w:rFonts w:hint="eastAsia"/>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6" w:type="dxa"/>
            <w:gridSpan w:val="8"/>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lang w:val="en-US" w:eastAsia="zh-CN"/>
              </w:rPr>
            </w:pPr>
            <w:r>
              <w:rPr>
                <w:rFonts w:hint="eastAsia" w:eastAsia="宋体"/>
                <w:lang w:val="en-US" w:eastAsia="zh-CN"/>
              </w:rPr>
              <w:t xml:space="preserve">If </w:t>
            </w:r>
            <w:r>
              <w:rPr>
                <w:rFonts w:eastAsia="宋体"/>
                <w:lang w:val="en-US" w:eastAsia="zh-CN"/>
              </w:rPr>
              <w:t>“</w:t>
            </w:r>
            <w:r>
              <w:rPr>
                <w:rFonts w:hint="eastAsia" w:eastAsia="宋体"/>
                <w:lang w:val="en-US" w:eastAsia="zh-CN"/>
              </w:rPr>
              <w:t>yes</w:t>
            </w:r>
            <w:r>
              <w:rPr>
                <w:rFonts w:eastAsia="宋体"/>
                <w:lang w:val="en-US" w:eastAsia="zh-CN"/>
              </w:rPr>
              <w:t>”,</w:t>
            </w:r>
            <w:r>
              <w:rPr>
                <w:rFonts w:hint="eastAsia" w:eastAsia="宋体"/>
                <w:lang w:val="en-US" w:eastAsia="zh-CN"/>
              </w:rPr>
              <w:t xml:space="preserve"> any </w:t>
            </w:r>
            <w:r>
              <w:rPr>
                <w:rFonts w:eastAsia="宋体"/>
                <w:lang w:val="en-US" w:eastAsia="zh-CN"/>
              </w:rPr>
              <w:t>evidence you</w:t>
            </w:r>
            <w:r>
              <w:rPr>
                <w:rFonts w:hint="eastAsia" w:eastAsia="宋体"/>
                <w:lang w:val="en-US" w:eastAsia="zh-CN"/>
              </w:rPr>
              <w:t xml:space="preserve"> can </w:t>
            </w:r>
            <w:r>
              <w:rPr>
                <w:rFonts w:eastAsia="宋体"/>
                <w:lang w:val="en-US" w:eastAsia="zh-CN"/>
              </w:rPr>
              <w:t xml:space="preserve">prove </w:t>
            </w:r>
            <w:r>
              <w:rPr>
                <w:rFonts w:hint="eastAsia" w:eastAsia="宋体"/>
                <w:lang w:val="en-US" w:eastAsia="zh-CN"/>
              </w:rPr>
              <w:t xml:space="preserve">that the farm was not applied with prohibited </w:t>
            </w:r>
            <w:r>
              <w:rPr>
                <w:rFonts w:eastAsia="宋体"/>
                <w:lang w:val="en-US" w:eastAsia="zh-CN"/>
              </w:rPr>
              <w:t xml:space="preserve">substances </w:t>
            </w:r>
            <w:r>
              <w:rPr>
                <w:rFonts w:hint="eastAsia" w:eastAsia="宋体"/>
                <w:lang w:val="en-US" w:eastAsia="zh-CN"/>
              </w:rPr>
              <w:t xml:space="preserve">for </w:t>
            </w:r>
            <w:r>
              <w:rPr>
                <w:rFonts w:eastAsia="宋体"/>
                <w:lang w:val="en-US" w:eastAsia="zh-CN"/>
              </w:rPr>
              <w:t>more than 36 months</w:t>
            </w:r>
            <w:r>
              <w:rPr>
                <w:rFonts w:hint="eastAsia" w:eastAsia="宋体"/>
                <w:lang w:val="en-US" w:eastAsia="zh-CN"/>
              </w:rPr>
              <w:t xml:space="preserve">? </w:t>
            </w:r>
            <w:r>
              <w:rPr>
                <w:rFonts w:hint="eastAsia" w:hAnsi="宋体" w:eastAsia="宋体"/>
                <w:lang w:val="en-US" w:eastAsia="zh-CN"/>
              </w:rPr>
              <w:t>如是，你如何</w:t>
            </w:r>
            <w:r>
              <w:rPr>
                <w:rFonts w:hAnsi="宋体" w:eastAsia="宋体"/>
                <w:lang w:val="zh-CN" w:eastAsia="zh-CN"/>
              </w:rPr>
              <w:t>证明该农场在</w:t>
            </w:r>
            <w:r>
              <w:rPr>
                <w:rFonts w:eastAsia="宋体"/>
                <w:lang w:val="en-US" w:eastAsia="zh-CN"/>
              </w:rPr>
              <w:t>36</w:t>
            </w:r>
            <w:r>
              <w:rPr>
                <w:rFonts w:hAnsi="宋体" w:eastAsia="宋体"/>
                <w:lang w:val="zh-CN" w:eastAsia="zh-CN"/>
              </w:rPr>
              <w:t>个月以上未使用本标准禁用物质</w:t>
            </w:r>
            <w:r>
              <w:rPr>
                <w:rFonts w:hAnsi="宋体" w:eastAsia="宋体"/>
                <w:lang w:val="en-US" w:eastAsia="zh-CN"/>
              </w:rPr>
              <w:t>？</w:t>
            </w:r>
          </w:p>
        </w:tc>
        <w:tc>
          <w:tcPr>
            <w:tcW w:w="2551" w:type="dxa"/>
            <w:gridSpan w:val="1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eastAsia="zh-CN"/>
              </w:rPr>
            </w:pPr>
          </w:p>
        </w:tc>
        <w:tc>
          <w:tcPr>
            <w:tcW w:w="555" w:type="dxa"/>
            <w:gridSpan w:val="2"/>
            <w:tcBorders>
              <w:top w:val="single" w:color="000000"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585" w:type="dxa"/>
            <w:gridSpan w:val="2"/>
            <w:tcBorders>
              <w:top w:val="single" w:color="000000"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570" w:type="dxa"/>
            <w:tcBorders>
              <w:top w:val="single" w:color="000000"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4119" w:type="dxa"/>
            <w:vMerge w:val="continue"/>
            <w:tcBorders>
              <w:left w:val="single" w:color="auto" w:sz="4" w:space="0"/>
              <w:bottom w:val="single" w:color="auto" w:sz="4" w:space="0"/>
            </w:tcBorders>
            <w:shd w:val="clear" w:color="auto" w:fill="CCFFFF"/>
            <w:vAlign w:val="top"/>
          </w:tcPr>
          <w:p>
            <w:pPr>
              <w:pStyle w:val="6"/>
              <w:rPr>
                <w:rFonts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58" w:hRule="atLeast"/>
        </w:trPr>
        <w:tc>
          <w:tcPr>
            <w:tcW w:w="855" w:type="dxa"/>
            <w:gridSpan w:val="2"/>
            <w:tcBorders>
              <w:top w:val="single" w:color="auto" w:sz="4" w:space="0"/>
              <w:left w:val="single" w:color="auto" w:sz="4" w:space="0"/>
              <w:right w:val="single" w:color="auto" w:sz="4" w:space="0"/>
            </w:tcBorders>
            <w:shd w:val="clear" w:color="auto" w:fill="auto"/>
            <w:vAlign w:val="top"/>
          </w:tcPr>
          <w:p>
            <w:pPr>
              <w:pStyle w:val="6"/>
              <w:rPr>
                <w:rFonts w:eastAsia="宋体"/>
                <w:szCs w:val="20"/>
                <w:lang w:eastAsia="zh-CN"/>
              </w:rPr>
            </w:pPr>
            <w:r>
              <w:rPr>
                <w:rFonts w:hint="eastAsia"/>
                <w:b/>
                <w:iCs/>
                <w:lang w:eastAsia="zh-CN"/>
              </w:rPr>
              <w:t>9.1</w:t>
            </w:r>
          </w:p>
        </w:tc>
        <w:tc>
          <w:tcPr>
            <w:tcW w:w="4680" w:type="dxa"/>
            <w:gridSpan w:val="7"/>
            <w:tcBorders>
              <w:top w:val="single" w:color="auto" w:sz="4" w:space="0"/>
              <w:left w:val="single" w:color="auto" w:sz="4" w:space="0"/>
            </w:tcBorders>
            <w:shd w:val="clear" w:color="auto" w:fill="auto"/>
            <w:vAlign w:val="top"/>
          </w:tcPr>
          <w:p>
            <w:pPr>
              <w:pStyle w:val="6"/>
              <w:rPr>
                <w:rFonts w:eastAsia="宋体"/>
                <w:szCs w:val="20"/>
                <w:lang w:val="en-US" w:eastAsia="zh-CN"/>
              </w:rPr>
            </w:pPr>
            <w:r>
              <w:rPr>
                <w:rFonts w:hint="eastAsia"/>
                <w:b/>
                <w:iCs/>
              </w:rPr>
              <w:t>F</w:t>
            </w:r>
            <w:r>
              <w:rPr>
                <w:b/>
                <w:iCs/>
              </w:rPr>
              <w:t>acilities cultivation</w:t>
            </w:r>
            <w:r>
              <w:rPr>
                <w:rFonts w:hint="eastAsia"/>
                <w:b/>
                <w:iCs/>
                <w:lang w:eastAsia="zh-CN"/>
              </w:rPr>
              <w:t>设施栽培</w:t>
            </w:r>
          </w:p>
        </w:tc>
        <w:tc>
          <w:tcPr>
            <w:tcW w:w="1838" w:type="dxa"/>
            <w:gridSpan w:val="10"/>
            <w:tcBorders>
              <w:top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eastAsia="zh-CN"/>
              </w:rPr>
              <w:t>N</w:t>
            </w:r>
            <w:r>
              <w:rPr>
                <w:rFonts w:hint="eastAsia" w:eastAsia="宋体"/>
                <w:szCs w:val="20"/>
                <w:lang w:val="en-US" w:eastAsia="zh-CN"/>
              </w:rPr>
              <w:t>ot applicable</w:t>
            </w:r>
          </w:p>
          <w:p>
            <w:pPr>
              <w:pStyle w:val="6"/>
              <w:rPr>
                <w:rFonts w:eastAsia="宋体"/>
                <w:szCs w:val="20"/>
                <w:lang w:val="en-US"/>
              </w:rPr>
            </w:pPr>
            <w:r>
              <w:rPr>
                <w:rFonts w:hint="eastAsia" w:eastAsia="宋体"/>
                <w:szCs w:val="20"/>
                <w:lang w:val="en-US" w:eastAsia="zh-CN"/>
              </w:rPr>
              <w:t>不涉及</w:t>
            </w:r>
          </w:p>
        </w:tc>
        <w:tc>
          <w:tcPr>
            <w:tcW w:w="719" w:type="dxa"/>
            <w:gridSpan w:val="3"/>
            <w:tcBorders>
              <w:top w:val="single" w:color="auto" w:sz="4" w:space="0"/>
              <w:left w:val="single" w:color="auto" w:sz="4" w:space="0"/>
              <w:bottom w:val="single" w:color="auto" w:sz="4" w:space="0"/>
            </w:tcBorders>
            <w:shd w:val="clear" w:color="auto" w:fill="FFFF99"/>
            <w:vAlign w:val="top"/>
          </w:tcPr>
          <w:p>
            <w:pPr>
              <w:pStyle w:val="6"/>
              <w:rPr>
                <w:rFonts w:hint="eastAsia" w:eastAsia="宋体"/>
                <w:szCs w:val="20"/>
                <w:lang w:val="en-US" w:eastAsia="zh-CN"/>
              </w:rPr>
            </w:pPr>
            <w:r>
              <w:rPr>
                <w:rFonts w:hint="eastAsia"/>
                <w:szCs w:val="20"/>
                <w:lang w:val="en-US" w:eastAsia="zh-CN"/>
              </w:rPr>
              <w:t>y</w:t>
            </w:r>
          </w:p>
        </w:tc>
        <w:tc>
          <w:tcPr>
            <w:tcW w:w="570" w:type="dxa"/>
            <w:gridSpan w:val="3"/>
            <w:tcBorders>
              <w:top w:val="single" w:color="auto" w:sz="4" w:space="0"/>
              <w:bottom w:val="single" w:color="auto" w:sz="4" w:space="0"/>
              <w:right w:val="single" w:color="auto" w:sz="4" w:space="0"/>
            </w:tcBorders>
            <w:shd w:val="pct30" w:color="auto" w:fill="FF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pct30" w:color="auto" w:fill="FF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pct30" w:color="auto" w:fill="FFFFFF"/>
            <w:vAlign w:val="top"/>
          </w:tcPr>
          <w:p>
            <w:pPr>
              <w:pStyle w:val="6"/>
              <w:rPr>
                <w:rFonts w:eastAsia="宋体"/>
                <w:szCs w:val="20"/>
                <w:lang w:val="en-US"/>
              </w:rPr>
            </w:pPr>
          </w:p>
        </w:tc>
        <w:tc>
          <w:tcPr>
            <w:tcW w:w="4119" w:type="dxa"/>
            <w:tcBorders>
              <w:top w:val="single" w:color="auto" w:sz="4" w:space="0"/>
              <w:bottom w:val="single" w:color="auto" w:sz="4" w:space="0"/>
            </w:tcBorders>
            <w:shd w:val="pct30" w:color="auto" w:fill="FF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561"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eastAsia="zh-CN"/>
              </w:rPr>
            </w:pPr>
            <w:r>
              <w:rPr>
                <w:rFonts w:hint="eastAsia" w:eastAsia="宋体"/>
                <w:szCs w:val="20"/>
                <w:lang w:eastAsia="zh-CN"/>
              </w:rPr>
              <w:t>9.1.1</w:t>
            </w:r>
          </w:p>
        </w:tc>
        <w:tc>
          <w:tcPr>
            <w:tcW w:w="4680" w:type="dxa"/>
            <w:gridSpan w:val="7"/>
            <w:tcBorders>
              <w:top w:val="single" w:color="auto" w:sz="4" w:space="0"/>
              <w:left w:val="single" w:color="auto" w:sz="4" w:space="0"/>
              <w:bottom w:val="single" w:color="auto" w:sz="4" w:space="0"/>
            </w:tcBorders>
            <w:shd w:val="clear" w:color="auto" w:fill="auto"/>
            <w:vAlign w:val="top"/>
          </w:tcPr>
          <w:p>
            <w:pPr>
              <w:pStyle w:val="6"/>
              <w:rPr>
                <w:rFonts w:eastAsia="宋体"/>
                <w:lang w:val="en-US" w:eastAsia="zh-CN"/>
              </w:rPr>
            </w:pPr>
            <w:r>
              <w:rPr>
                <w:rFonts w:hint="eastAsia" w:eastAsia="宋体"/>
                <w:szCs w:val="20"/>
                <w:lang w:val="en-US" w:eastAsia="zh-CN"/>
              </w:rPr>
              <w:t xml:space="preserve">Do you cultivate crops with </w:t>
            </w:r>
            <w:r>
              <w:rPr>
                <w:rFonts w:eastAsia="宋体"/>
                <w:szCs w:val="20"/>
                <w:lang w:val="en-US" w:eastAsia="zh-CN"/>
              </w:rPr>
              <w:t>nutrient solution</w:t>
            </w:r>
            <w:r>
              <w:rPr>
                <w:rFonts w:hint="eastAsia" w:eastAsia="宋体"/>
                <w:szCs w:val="20"/>
                <w:lang w:val="en-US" w:eastAsia="zh-CN"/>
              </w:rPr>
              <w:t>? 您是否使用营养液栽培作物？</w:t>
            </w:r>
          </w:p>
        </w:tc>
        <w:tc>
          <w:tcPr>
            <w:tcW w:w="570" w:type="dxa"/>
            <w:gridSpan w:val="2"/>
            <w:tcBorders>
              <w:top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560"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08"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r>
              <w:rPr>
                <w:rFonts w:hint="eastAsia" w:eastAsia="宋体"/>
                <w:szCs w:val="20"/>
                <w:lang w:val="en-US" w:eastAsia="zh-CN"/>
              </w:rPr>
              <w:t>否</w:t>
            </w:r>
          </w:p>
        </w:tc>
        <w:tc>
          <w:tcPr>
            <w:tcW w:w="719" w:type="dxa"/>
            <w:gridSpan w:val="3"/>
            <w:tcBorders>
              <w:top w:val="single" w:color="auto" w:sz="4" w:space="0"/>
              <w:left w:val="single" w:color="auto" w:sz="4" w:space="0"/>
              <w:bottom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529"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9.1.2</w:t>
            </w:r>
          </w:p>
        </w:tc>
        <w:tc>
          <w:tcPr>
            <w:tcW w:w="4680" w:type="dxa"/>
            <w:gridSpan w:val="7"/>
            <w:tcBorders>
              <w:top w:val="single" w:color="auto" w:sz="4" w:space="0"/>
              <w:left w:val="single" w:color="auto" w:sz="4" w:space="0"/>
              <w:bottom w:val="single" w:color="auto" w:sz="4" w:space="0"/>
            </w:tcBorders>
            <w:shd w:val="clear" w:color="auto" w:fill="auto"/>
            <w:vAlign w:val="top"/>
          </w:tcPr>
          <w:p>
            <w:pPr>
              <w:pStyle w:val="7"/>
              <w:widowControl w:val="0"/>
              <w:rPr>
                <w:rFonts w:eastAsia="宋体"/>
                <w:b/>
                <w:lang w:val="en-US" w:eastAsia="zh-CN"/>
              </w:rPr>
            </w:pPr>
            <w:r>
              <w:rPr>
                <w:rFonts w:hint="eastAsia" w:ascii="Arial" w:hAnsi="Arial" w:eastAsia="宋体" w:cs="Arial"/>
                <w:lang w:val="en-US" w:eastAsia="zh-CN"/>
              </w:rPr>
              <w:t>Do you cultivate crops with facilities? 您是否使用设施进行作物栽培？</w:t>
            </w:r>
          </w:p>
        </w:tc>
        <w:tc>
          <w:tcPr>
            <w:tcW w:w="570" w:type="dxa"/>
            <w:gridSpan w:val="2"/>
            <w:tcBorders>
              <w:top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560"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08"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r>
              <w:rPr>
                <w:rFonts w:hint="eastAsia" w:eastAsia="宋体"/>
                <w:szCs w:val="20"/>
                <w:lang w:val="en-US" w:eastAsia="zh-CN"/>
              </w:rPr>
              <w:t>否</w:t>
            </w:r>
          </w:p>
        </w:tc>
        <w:tc>
          <w:tcPr>
            <w:tcW w:w="719" w:type="dxa"/>
            <w:gridSpan w:val="3"/>
            <w:tcBorders>
              <w:top w:val="single" w:color="auto" w:sz="4" w:space="0"/>
              <w:left w:val="single" w:color="auto" w:sz="4" w:space="0"/>
              <w:bottom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45" w:hRule="atLeast"/>
        </w:trPr>
        <w:tc>
          <w:tcPr>
            <w:tcW w:w="855" w:type="dxa"/>
            <w:gridSpan w:val="2"/>
            <w:vMerge w:val="restart"/>
            <w:tcBorders>
              <w:top w:val="single" w:color="auto" w:sz="4" w:space="0"/>
              <w:left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9.1.3</w:t>
            </w:r>
          </w:p>
        </w:tc>
        <w:tc>
          <w:tcPr>
            <w:tcW w:w="7237" w:type="dxa"/>
            <w:gridSpan w:val="20"/>
            <w:tcBorders>
              <w:top w:val="single" w:color="auto" w:sz="4" w:space="0"/>
              <w:left w:val="single" w:color="auto" w:sz="4" w:space="0"/>
              <w:bottom w:val="single" w:color="auto" w:sz="4" w:space="0"/>
            </w:tcBorders>
            <w:shd w:val="clear" w:color="auto" w:fill="auto"/>
            <w:vAlign w:val="top"/>
          </w:tcPr>
          <w:p>
            <w:pPr>
              <w:pStyle w:val="6"/>
              <w:rPr>
                <w:rFonts w:eastAsia="宋体"/>
                <w:szCs w:val="20"/>
                <w:lang w:val="en-US"/>
              </w:rPr>
            </w:pPr>
            <w:r>
              <w:rPr>
                <w:rFonts w:hint="eastAsia" w:eastAsia="宋体"/>
                <w:szCs w:val="20"/>
                <w:lang w:val="en-US" w:eastAsia="zh-CN"/>
              </w:rPr>
              <w:t xml:space="preserve">If </w:t>
            </w:r>
            <w:r>
              <w:rPr>
                <w:rFonts w:eastAsia="宋体"/>
                <w:szCs w:val="20"/>
                <w:lang w:val="en-US" w:eastAsia="zh-CN"/>
              </w:rPr>
              <w:t>“</w:t>
            </w:r>
            <w:r>
              <w:rPr>
                <w:rFonts w:hint="eastAsia" w:eastAsia="宋体"/>
                <w:szCs w:val="20"/>
                <w:lang w:val="en-US" w:eastAsia="zh-CN"/>
              </w:rPr>
              <w:t>yes</w:t>
            </w:r>
            <w:r>
              <w:rPr>
                <w:rFonts w:eastAsia="宋体"/>
                <w:szCs w:val="20"/>
                <w:lang w:val="en-US" w:eastAsia="zh-CN"/>
              </w:rPr>
              <w:t>”</w:t>
            </w:r>
            <w:r>
              <w:rPr>
                <w:rFonts w:hint="eastAsia" w:eastAsia="宋体"/>
                <w:szCs w:val="20"/>
                <w:lang w:val="en-US" w:eastAsia="zh-CN"/>
              </w:rPr>
              <w:t xml:space="preserve">, please </w:t>
            </w:r>
            <w:r>
              <w:rPr>
                <w:rFonts w:hint="eastAsia" w:eastAsia="宋体"/>
                <w:lang w:val="en-US" w:eastAsia="zh-CN"/>
              </w:rPr>
              <w:t xml:space="preserve">list </w:t>
            </w:r>
            <w:r>
              <w:rPr>
                <w:rFonts w:eastAsia="宋体"/>
                <w:lang w:val="en-US" w:eastAsia="zh-CN"/>
              </w:rPr>
              <w:t>constitut</w:t>
            </w:r>
            <w:r>
              <w:rPr>
                <w:rFonts w:hint="eastAsia" w:eastAsia="宋体"/>
                <w:lang w:val="en-US" w:eastAsia="zh-CN"/>
              </w:rPr>
              <w:t xml:space="preserve">ion of the </w:t>
            </w:r>
            <w:r>
              <w:rPr>
                <w:rFonts w:eastAsia="宋体"/>
                <w:lang w:val="en-US" w:eastAsia="zh-CN"/>
              </w:rPr>
              <w:t>substrate</w:t>
            </w:r>
            <w:r>
              <w:rPr>
                <w:rFonts w:hint="eastAsia" w:eastAsia="宋体"/>
                <w:lang w:val="en-US" w:eastAsia="zh-CN"/>
              </w:rPr>
              <w:t>s applied in production: (please list all agricultural or non-agricultural source materials, incl.)</w:t>
            </w:r>
            <w:r>
              <w:rPr>
                <w:rFonts w:eastAsia="宋体"/>
                <w:lang w:val="en-US" w:eastAsia="zh-CN"/>
              </w:rPr>
              <w:t xml:space="preserve"> </w:t>
            </w:r>
            <w:r>
              <w:rPr>
                <w:rFonts w:hint="eastAsia" w:eastAsia="宋体"/>
                <w:lang w:val="en-US" w:eastAsia="zh-CN"/>
              </w:rPr>
              <w:t>如“是”，请列出在生产中使用栽培基质的所有组成</w:t>
            </w:r>
            <w:r>
              <w:rPr>
                <w:rFonts w:eastAsia="宋体"/>
                <w:lang w:val="en-US" w:eastAsia="zh-CN"/>
              </w:rPr>
              <w:t xml:space="preserve"> （请列出所有使用农业来源及非农业来源的物质</w:t>
            </w:r>
            <w:r>
              <w:rPr>
                <w:rFonts w:hint="eastAsia" w:eastAsia="宋体"/>
                <w:lang w:val="en-US" w:eastAsia="zh-CN"/>
              </w:rPr>
              <w:t>，包括肥料和土壤改良剂，矿物质等.</w:t>
            </w:r>
            <w:r>
              <w:rPr>
                <w:rFonts w:eastAsia="宋体"/>
                <w:lang w:val="en-US" w:eastAsia="zh-CN"/>
              </w:rPr>
              <w:t>）</w:t>
            </w:r>
          </w:p>
        </w:tc>
        <w:tc>
          <w:tcPr>
            <w:tcW w:w="570" w:type="dxa"/>
            <w:gridSpan w:val="3"/>
            <w:tcBorders>
              <w:top w:val="single" w:color="auto" w:sz="4" w:space="0"/>
              <w:bottom w:val="single" w:color="auto" w:sz="4" w:space="0"/>
              <w:right w:val="single" w:color="auto" w:sz="4" w:space="0"/>
            </w:tcBorders>
            <w:shd w:val="pct30" w:color="auto" w:fill="FF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pct30" w:color="auto" w:fill="FF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pct30" w:color="auto" w:fill="FFFFFF"/>
            <w:vAlign w:val="top"/>
          </w:tcPr>
          <w:p>
            <w:pPr>
              <w:pStyle w:val="6"/>
              <w:rPr>
                <w:rFonts w:eastAsia="宋体"/>
                <w:szCs w:val="20"/>
                <w:lang w:val="en-US"/>
              </w:rPr>
            </w:pPr>
          </w:p>
        </w:tc>
        <w:tc>
          <w:tcPr>
            <w:tcW w:w="4119" w:type="dxa"/>
            <w:tcBorders>
              <w:top w:val="single" w:color="auto" w:sz="4" w:space="0"/>
              <w:bottom w:val="single" w:color="auto" w:sz="4" w:space="0"/>
            </w:tcBorders>
            <w:shd w:val="pct30" w:color="auto" w:fill="FF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02"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vMerge w:val="restart"/>
            <w:tcBorders>
              <w:top w:val="single" w:color="auto" w:sz="4" w:space="0"/>
              <w:left w:val="single" w:color="auto" w:sz="4" w:space="0"/>
              <w:right w:val="single" w:color="auto" w:sz="4" w:space="0"/>
            </w:tcBorders>
            <w:shd w:val="clear" w:color="auto" w:fill="FFFFFF"/>
            <w:vAlign w:val="top"/>
          </w:tcPr>
          <w:p>
            <w:pPr>
              <w:pStyle w:val="7"/>
              <w:widowControl w:val="0"/>
              <w:jc w:val="center"/>
              <w:rPr>
                <w:rFonts w:ascii="Arial" w:hAnsi="Arial" w:eastAsia="宋体" w:cs="Arial"/>
                <w:lang w:val="en-US" w:eastAsia="zh-CN"/>
              </w:rPr>
            </w:pPr>
            <w:r>
              <w:rPr>
                <w:rFonts w:hint="eastAsia" w:eastAsia="宋体"/>
                <w:lang w:val="zh-CN" w:eastAsia="zh-CN"/>
              </w:rPr>
              <w:t>作物/材料Crops/ Materials</w:t>
            </w:r>
          </w:p>
        </w:tc>
        <w:tc>
          <w:tcPr>
            <w:tcW w:w="3121" w:type="dxa"/>
            <w:gridSpan w:val="5"/>
            <w:tcBorders>
              <w:top w:val="single" w:color="auto" w:sz="4" w:space="0"/>
              <w:left w:val="single" w:color="auto" w:sz="4" w:space="0"/>
              <w:bottom w:val="single" w:color="auto" w:sz="4" w:space="0"/>
            </w:tcBorders>
            <w:shd w:val="clear" w:color="auto" w:fill="FFFFFF"/>
            <w:vAlign w:val="top"/>
          </w:tcPr>
          <w:p>
            <w:pPr>
              <w:pStyle w:val="6"/>
              <w:jc w:val="center"/>
              <w:rPr>
                <w:rFonts w:eastAsia="宋体"/>
                <w:szCs w:val="20"/>
                <w:lang w:val="zh-CN" w:eastAsia="zh-CN"/>
              </w:rPr>
            </w:pPr>
            <w:r>
              <w:rPr>
                <w:rFonts w:hint="eastAsia" w:eastAsia="宋体"/>
                <w:szCs w:val="20"/>
                <w:lang w:val="zh-CN" w:eastAsia="zh-CN"/>
              </w:rPr>
              <w:t>Origin来源</w:t>
            </w:r>
          </w:p>
        </w:tc>
        <w:tc>
          <w:tcPr>
            <w:tcW w:w="2557" w:type="dxa"/>
            <w:gridSpan w:val="13"/>
            <w:vMerge w:val="restart"/>
            <w:tcBorders>
              <w:top w:val="single" w:color="auto" w:sz="4" w:space="0"/>
            </w:tcBorders>
            <w:shd w:val="clear" w:color="auto" w:fill="FFFFFF"/>
            <w:vAlign w:val="top"/>
          </w:tcPr>
          <w:p>
            <w:pPr>
              <w:pStyle w:val="7"/>
              <w:jc w:val="center"/>
              <w:rPr>
                <w:rFonts w:eastAsia="宋体"/>
                <w:lang w:val="en-US"/>
              </w:rPr>
            </w:pPr>
            <w:r>
              <w:rPr>
                <w:rFonts w:eastAsia="宋体"/>
                <w:lang w:val="zh-CN" w:eastAsia="zh-CN"/>
              </w:rPr>
              <w:t>Ratio比例</w:t>
            </w:r>
          </w:p>
        </w:tc>
        <w:tc>
          <w:tcPr>
            <w:tcW w:w="570" w:type="dxa"/>
            <w:gridSpan w:val="3"/>
            <w:vMerge w:val="restart"/>
            <w:tcBorders>
              <w:top w:val="single" w:color="auto" w:sz="4" w:space="0"/>
              <w:right w:val="single" w:color="auto" w:sz="4" w:space="0"/>
            </w:tcBorders>
            <w:shd w:val="pct30" w:color="auto" w:fill="FFFFFF"/>
            <w:vAlign w:val="top"/>
          </w:tcPr>
          <w:p>
            <w:pPr>
              <w:pStyle w:val="6"/>
              <w:rPr>
                <w:rFonts w:eastAsia="宋体"/>
                <w:szCs w:val="20"/>
                <w:lang w:val="en-US"/>
              </w:rPr>
            </w:pPr>
          </w:p>
        </w:tc>
        <w:tc>
          <w:tcPr>
            <w:tcW w:w="570" w:type="dxa"/>
            <w:vMerge w:val="restart"/>
            <w:tcBorders>
              <w:top w:val="single" w:color="auto" w:sz="4" w:space="0"/>
              <w:left w:val="single" w:color="auto" w:sz="4" w:space="0"/>
              <w:right w:val="single" w:color="auto" w:sz="4" w:space="0"/>
            </w:tcBorders>
            <w:shd w:val="pct30" w:color="auto" w:fill="FFFFFF"/>
            <w:vAlign w:val="top"/>
          </w:tcPr>
          <w:p>
            <w:pPr>
              <w:pStyle w:val="6"/>
              <w:rPr>
                <w:rFonts w:eastAsia="宋体"/>
                <w:szCs w:val="20"/>
                <w:lang w:val="en-US"/>
              </w:rPr>
            </w:pPr>
          </w:p>
        </w:tc>
        <w:tc>
          <w:tcPr>
            <w:tcW w:w="570" w:type="dxa"/>
            <w:vMerge w:val="restart"/>
            <w:tcBorders>
              <w:top w:val="single" w:color="auto" w:sz="4" w:space="0"/>
              <w:left w:val="single" w:color="auto" w:sz="4" w:space="0"/>
            </w:tcBorders>
            <w:shd w:val="pct30" w:color="auto" w:fill="FFFFFF"/>
            <w:vAlign w:val="top"/>
          </w:tcPr>
          <w:p>
            <w:pPr>
              <w:pStyle w:val="6"/>
              <w:rPr>
                <w:rFonts w:eastAsia="宋体"/>
                <w:szCs w:val="20"/>
                <w:lang w:val="en-US"/>
              </w:rPr>
            </w:pPr>
          </w:p>
        </w:tc>
        <w:tc>
          <w:tcPr>
            <w:tcW w:w="4119" w:type="dxa"/>
            <w:vMerge w:val="restart"/>
            <w:tcBorders>
              <w:top w:val="single" w:color="auto" w:sz="4" w:space="0"/>
            </w:tcBorders>
            <w:shd w:val="pct30" w:color="auto" w:fill="FF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14"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vMerge w:val="continue"/>
            <w:tcBorders>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418"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6"/>
              <w:jc w:val="center"/>
              <w:rPr>
                <w:rFonts w:eastAsia="宋体"/>
                <w:szCs w:val="20"/>
                <w:lang w:val="zh-CN" w:eastAsia="zh-CN"/>
              </w:rPr>
            </w:pPr>
            <w:r>
              <w:rPr>
                <w:rFonts w:eastAsia="宋体"/>
                <w:szCs w:val="20"/>
                <w:lang w:val="zh-CN" w:eastAsia="zh-CN"/>
              </w:rPr>
              <w:t>Own</w:t>
            </w:r>
            <w:r>
              <w:rPr>
                <w:rFonts w:hint="eastAsia" w:eastAsia="宋体"/>
                <w:szCs w:val="20"/>
                <w:lang w:val="zh-CN" w:eastAsia="zh-CN"/>
              </w:rPr>
              <w:t xml:space="preserve"> 自有</w:t>
            </w:r>
          </w:p>
        </w:tc>
        <w:tc>
          <w:tcPr>
            <w:tcW w:w="1703" w:type="dxa"/>
            <w:gridSpan w:val="2"/>
            <w:tcBorders>
              <w:top w:val="single" w:color="auto" w:sz="4" w:space="0"/>
              <w:left w:val="single" w:color="auto" w:sz="4" w:space="0"/>
              <w:bottom w:val="single" w:color="auto" w:sz="4" w:space="0"/>
            </w:tcBorders>
            <w:shd w:val="clear" w:color="auto" w:fill="FFFFFF"/>
            <w:vAlign w:val="top"/>
          </w:tcPr>
          <w:p>
            <w:pPr>
              <w:pStyle w:val="6"/>
              <w:jc w:val="center"/>
              <w:rPr>
                <w:rFonts w:eastAsia="宋体"/>
                <w:szCs w:val="20"/>
                <w:lang w:val="zh-CN" w:eastAsia="zh-CN"/>
              </w:rPr>
            </w:pPr>
            <w:r>
              <w:rPr>
                <w:rFonts w:eastAsia="宋体"/>
                <w:szCs w:val="20"/>
                <w:lang w:val="zh-CN" w:eastAsia="zh-CN"/>
              </w:rPr>
              <w:t>P</w:t>
            </w:r>
            <w:r>
              <w:rPr>
                <w:rFonts w:hint="eastAsia" w:eastAsia="宋体"/>
                <w:szCs w:val="20"/>
                <w:lang w:val="zh-CN" w:eastAsia="zh-CN"/>
              </w:rPr>
              <w:t>urchased购买</w:t>
            </w:r>
          </w:p>
        </w:tc>
        <w:tc>
          <w:tcPr>
            <w:tcW w:w="2557" w:type="dxa"/>
            <w:gridSpan w:val="13"/>
            <w:vMerge w:val="continue"/>
            <w:tcBorders>
              <w:bottom w:val="single" w:color="auto" w:sz="4" w:space="0"/>
            </w:tcBorders>
            <w:shd w:val="clear" w:color="auto" w:fill="FFFF99"/>
            <w:vAlign w:val="top"/>
          </w:tcPr>
          <w:p>
            <w:pPr>
              <w:pStyle w:val="6"/>
              <w:jc w:val="center"/>
              <w:rPr>
                <w:rFonts w:eastAsia="宋体"/>
                <w:szCs w:val="20"/>
                <w:lang w:val="en-US"/>
              </w:rPr>
            </w:pPr>
          </w:p>
        </w:tc>
        <w:tc>
          <w:tcPr>
            <w:tcW w:w="570" w:type="dxa"/>
            <w:gridSpan w:val="3"/>
            <w:vMerge w:val="continue"/>
            <w:tcBorders>
              <w:bottom w:val="single" w:color="000000" w:sz="4" w:space="0"/>
              <w:right w:val="single" w:color="auto" w:sz="4" w:space="0"/>
            </w:tcBorders>
            <w:shd w:val="pct30" w:color="auto" w:fill="FFFFFF"/>
            <w:vAlign w:val="top"/>
          </w:tcPr>
          <w:p>
            <w:pPr>
              <w:pStyle w:val="6"/>
              <w:rPr>
                <w:rFonts w:eastAsia="宋体"/>
                <w:szCs w:val="20"/>
                <w:lang w:val="en-US"/>
              </w:rPr>
            </w:pPr>
          </w:p>
        </w:tc>
        <w:tc>
          <w:tcPr>
            <w:tcW w:w="570" w:type="dxa"/>
            <w:vMerge w:val="continue"/>
            <w:tcBorders>
              <w:left w:val="single" w:color="auto" w:sz="4" w:space="0"/>
              <w:bottom w:val="single" w:color="000000" w:sz="4" w:space="0"/>
              <w:right w:val="single" w:color="auto" w:sz="4" w:space="0"/>
            </w:tcBorders>
            <w:shd w:val="pct30" w:color="auto" w:fill="FFFFFF"/>
            <w:vAlign w:val="top"/>
          </w:tcPr>
          <w:p>
            <w:pPr>
              <w:pStyle w:val="6"/>
              <w:rPr>
                <w:rFonts w:eastAsia="宋体"/>
                <w:szCs w:val="20"/>
                <w:lang w:val="en-US"/>
              </w:rPr>
            </w:pPr>
          </w:p>
        </w:tc>
        <w:tc>
          <w:tcPr>
            <w:tcW w:w="570" w:type="dxa"/>
            <w:vMerge w:val="continue"/>
            <w:tcBorders>
              <w:left w:val="single" w:color="auto" w:sz="4" w:space="0"/>
              <w:bottom w:val="single" w:color="000000" w:sz="4" w:space="0"/>
            </w:tcBorders>
            <w:shd w:val="pct30" w:color="auto" w:fill="FFFFFF"/>
            <w:vAlign w:val="top"/>
          </w:tcPr>
          <w:p>
            <w:pPr>
              <w:pStyle w:val="6"/>
              <w:rPr>
                <w:rFonts w:eastAsia="宋体"/>
                <w:szCs w:val="20"/>
                <w:lang w:val="en-US"/>
              </w:rPr>
            </w:pPr>
          </w:p>
        </w:tc>
        <w:tc>
          <w:tcPr>
            <w:tcW w:w="4119" w:type="dxa"/>
            <w:vMerge w:val="continue"/>
            <w:tcBorders>
              <w:bottom w:val="single" w:color="000000" w:sz="4" w:space="0"/>
            </w:tcBorders>
            <w:shd w:val="pct30" w:color="auto" w:fill="FF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02"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418"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703" w:type="dxa"/>
            <w:gridSpan w:val="2"/>
            <w:tcBorders>
              <w:top w:val="single" w:color="auto" w:sz="4" w:space="0"/>
              <w:left w:val="single" w:color="auto" w:sz="4" w:space="0"/>
              <w:bottom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2557" w:type="dxa"/>
            <w:gridSpan w:val="13"/>
            <w:tcBorders>
              <w:top w:val="single" w:color="auto" w:sz="4" w:space="0"/>
              <w:bottom w:val="single" w:color="auto" w:sz="4" w:space="0"/>
            </w:tcBorders>
            <w:shd w:val="clear" w:color="auto" w:fill="FFFF99"/>
            <w:vAlign w:val="top"/>
          </w:tcPr>
          <w:p>
            <w:pPr>
              <w:pStyle w:val="6"/>
              <w:jc w:val="center"/>
              <w:rPr>
                <w:rFonts w:eastAsia="宋体"/>
                <w:szCs w:val="20"/>
                <w:lang w:val="en-US"/>
              </w:rPr>
            </w:pPr>
          </w:p>
        </w:tc>
        <w:tc>
          <w:tcPr>
            <w:tcW w:w="570" w:type="dxa"/>
            <w:gridSpan w:val="3"/>
            <w:tcBorders>
              <w:top w:val="single" w:color="000000"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000000"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000000"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000000"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02"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418"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703" w:type="dxa"/>
            <w:gridSpan w:val="2"/>
            <w:tcBorders>
              <w:top w:val="single" w:color="auto" w:sz="4" w:space="0"/>
              <w:left w:val="single" w:color="auto" w:sz="4" w:space="0"/>
              <w:bottom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2557" w:type="dxa"/>
            <w:gridSpan w:val="13"/>
            <w:tcBorders>
              <w:top w:val="single" w:color="auto" w:sz="4" w:space="0"/>
              <w:bottom w:val="single" w:color="auto" w:sz="4" w:space="0"/>
            </w:tcBorders>
            <w:shd w:val="clear" w:color="auto" w:fill="FFFF99"/>
            <w:vAlign w:val="top"/>
          </w:tcPr>
          <w:p>
            <w:pPr>
              <w:pStyle w:val="6"/>
              <w:jc w:val="center"/>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02"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418"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1703" w:type="dxa"/>
            <w:gridSpan w:val="2"/>
            <w:tcBorders>
              <w:top w:val="single" w:color="auto" w:sz="4" w:space="0"/>
              <w:left w:val="single" w:color="auto" w:sz="4" w:space="0"/>
              <w:bottom w:val="single" w:color="auto" w:sz="4" w:space="0"/>
            </w:tcBorders>
            <w:shd w:val="clear" w:color="auto" w:fill="FFFF99"/>
            <w:vAlign w:val="top"/>
          </w:tcPr>
          <w:p>
            <w:pPr>
              <w:pStyle w:val="7"/>
              <w:widowControl w:val="0"/>
              <w:jc w:val="center"/>
              <w:rPr>
                <w:rFonts w:ascii="Arial" w:hAnsi="Arial" w:eastAsia="宋体" w:cs="Arial"/>
                <w:lang w:val="en-US" w:eastAsia="zh-CN"/>
              </w:rPr>
            </w:pPr>
          </w:p>
        </w:tc>
        <w:tc>
          <w:tcPr>
            <w:tcW w:w="2557" w:type="dxa"/>
            <w:gridSpan w:val="13"/>
            <w:tcBorders>
              <w:top w:val="single" w:color="auto" w:sz="4" w:space="0"/>
              <w:bottom w:val="single" w:color="auto" w:sz="4" w:space="0"/>
            </w:tcBorders>
            <w:shd w:val="clear" w:color="auto" w:fill="FFFF99"/>
            <w:vAlign w:val="top"/>
          </w:tcPr>
          <w:p>
            <w:pPr>
              <w:pStyle w:val="6"/>
              <w:jc w:val="center"/>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86" w:hRule="atLeast"/>
        </w:trPr>
        <w:tc>
          <w:tcPr>
            <w:tcW w:w="855" w:type="dxa"/>
            <w:gridSpan w:val="2"/>
            <w:vMerge w:val="continue"/>
            <w:tcBorders>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1559"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rPr>
                <w:rFonts w:ascii="Arial" w:hAnsi="Arial" w:eastAsia="宋体" w:cs="Arial"/>
                <w:lang w:val="en-US" w:eastAsia="zh-CN"/>
              </w:rPr>
            </w:pPr>
          </w:p>
        </w:tc>
        <w:tc>
          <w:tcPr>
            <w:tcW w:w="1418"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7"/>
              <w:widowControl w:val="0"/>
              <w:rPr>
                <w:rFonts w:ascii="Arial" w:hAnsi="Arial" w:eastAsia="宋体" w:cs="Arial"/>
                <w:lang w:val="en-US" w:eastAsia="zh-CN"/>
              </w:rPr>
            </w:pPr>
          </w:p>
        </w:tc>
        <w:tc>
          <w:tcPr>
            <w:tcW w:w="1703" w:type="dxa"/>
            <w:gridSpan w:val="2"/>
            <w:tcBorders>
              <w:top w:val="single" w:color="auto" w:sz="4" w:space="0"/>
              <w:left w:val="single" w:color="auto" w:sz="4" w:space="0"/>
              <w:bottom w:val="single" w:color="auto" w:sz="4" w:space="0"/>
            </w:tcBorders>
            <w:shd w:val="clear" w:color="auto" w:fill="FFFF99"/>
            <w:vAlign w:val="top"/>
          </w:tcPr>
          <w:p>
            <w:pPr>
              <w:pStyle w:val="7"/>
              <w:widowControl w:val="0"/>
              <w:rPr>
                <w:rFonts w:ascii="Arial" w:hAnsi="Arial" w:eastAsia="宋体" w:cs="Arial"/>
                <w:lang w:val="en-US" w:eastAsia="zh-CN"/>
              </w:rPr>
            </w:pPr>
          </w:p>
        </w:tc>
        <w:tc>
          <w:tcPr>
            <w:tcW w:w="2557" w:type="dxa"/>
            <w:gridSpan w:val="13"/>
            <w:tcBorders>
              <w:top w:val="single" w:color="auto" w:sz="4" w:space="0"/>
              <w:bottom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685"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9.1.4</w:t>
            </w:r>
          </w:p>
        </w:tc>
        <w:tc>
          <w:tcPr>
            <w:tcW w:w="4680" w:type="dxa"/>
            <w:gridSpan w:val="7"/>
            <w:tcBorders>
              <w:top w:val="single" w:color="auto" w:sz="4" w:space="0"/>
              <w:left w:val="single" w:color="auto" w:sz="4" w:space="0"/>
              <w:bottom w:val="single" w:color="auto" w:sz="4" w:space="0"/>
            </w:tcBorders>
            <w:shd w:val="clear" w:color="auto" w:fill="auto"/>
            <w:vAlign w:val="top"/>
          </w:tcPr>
          <w:p>
            <w:pPr>
              <w:pStyle w:val="7"/>
              <w:widowControl w:val="0"/>
              <w:rPr>
                <w:rFonts w:ascii="Arial" w:hAnsi="Arial" w:eastAsia="宋体" w:cs="Arial"/>
                <w:lang w:val="en-US" w:eastAsia="zh-CN"/>
              </w:rPr>
            </w:pPr>
            <w:r>
              <w:rPr>
                <w:rFonts w:hint="eastAsia" w:ascii="Arial" w:hAnsi="Arial" w:eastAsia="宋体" w:cs="Arial"/>
                <w:lang w:val="en-US" w:eastAsia="zh-CN"/>
              </w:rPr>
              <w:t xml:space="preserve">Please describe </w:t>
            </w:r>
            <w:r>
              <w:rPr>
                <w:rFonts w:ascii="Arial" w:hAnsi="Arial" w:eastAsia="宋体" w:cs="Arial"/>
                <w:lang w:val="en-US" w:eastAsia="zh-CN"/>
              </w:rPr>
              <w:t>caloric control</w:t>
            </w:r>
            <w:r>
              <w:rPr>
                <w:rFonts w:hint="eastAsia" w:ascii="Arial" w:hAnsi="Arial" w:eastAsia="宋体" w:cs="Arial"/>
                <w:lang w:val="en-US" w:eastAsia="zh-CN"/>
              </w:rPr>
              <w:t xml:space="preserve"> and light</w:t>
            </w:r>
            <w:r>
              <w:rPr>
                <w:rFonts w:ascii="Arial" w:hAnsi="Arial" w:eastAsia="宋体" w:cs="Arial"/>
                <w:lang w:val="en-US" w:eastAsia="zh-CN"/>
              </w:rPr>
              <w:t xml:space="preserve"> </w:t>
            </w:r>
            <w:r>
              <w:rPr>
                <w:rFonts w:hint="eastAsia" w:ascii="Arial" w:hAnsi="Arial" w:eastAsia="宋体" w:cs="Arial"/>
                <w:lang w:val="en-US" w:eastAsia="zh-CN"/>
              </w:rPr>
              <w:t>c</w:t>
            </w:r>
            <w:r>
              <w:rPr>
                <w:rFonts w:ascii="Arial" w:hAnsi="Arial" w:eastAsia="宋体" w:cs="Arial"/>
                <w:lang w:val="en-US" w:eastAsia="zh-CN"/>
              </w:rPr>
              <w:t>ontrol</w:t>
            </w:r>
            <w:r>
              <w:rPr>
                <w:rFonts w:hint="eastAsia" w:ascii="Arial" w:hAnsi="Arial" w:eastAsia="宋体" w:cs="Arial"/>
                <w:lang w:val="en-US" w:eastAsia="zh-CN"/>
              </w:rPr>
              <w:t xml:space="preserve"> you apply during facilities cultivation.请您描述对设施栽培作物的热量控制和光照控制方式。</w:t>
            </w:r>
          </w:p>
        </w:tc>
        <w:tc>
          <w:tcPr>
            <w:tcW w:w="2557" w:type="dxa"/>
            <w:gridSpan w:val="13"/>
            <w:tcBorders>
              <w:top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556" w:hRule="atLeast"/>
        </w:trPr>
        <w:tc>
          <w:tcPr>
            <w:tcW w:w="855" w:type="dxa"/>
            <w:gridSpan w:val="2"/>
            <w:tcBorders>
              <w:top w:val="single" w:color="auto" w:sz="4" w:space="0"/>
              <w:left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9.1.5</w:t>
            </w:r>
          </w:p>
        </w:tc>
        <w:tc>
          <w:tcPr>
            <w:tcW w:w="4680" w:type="dxa"/>
            <w:gridSpan w:val="7"/>
            <w:tcBorders>
              <w:top w:val="single" w:color="auto" w:sz="4" w:space="0"/>
              <w:left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hint="eastAsia" w:ascii="Arial" w:hAnsi="Arial" w:eastAsia="宋体" w:cs="Arial"/>
                <w:lang w:val="en-US" w:eastAsia="zh-CN"/>
              </w:rPr>
              <w:t xml:space="preserve">In what means do you improve the soil quality during facility cultivation? </w:t>
            </w:r>
            <w:r>
              <w:rPr>
                <w:rFonts w:ascii="Arial" w:hAnsi="Arial" w:eastAsia="宋体" w:cs="Arial"/>
                <w:lang w:val="en-US" w:eastAsia="zh-CN"/>
              </w:rPr>
              <w:t>您通过什么方式来改善设施栽培土壤</w:t>
            </w:r>
            <w:r>
              <w:rPr>
                <w:rFonts w:hint="eastAsia" w:ascii="Arial" w:hAnsi="Arial" w:eastAsia="宋体" w:cs="Arial"/>
                <w:lang w:val="en-US" w:eastAsia="zh-CN"/>
              </w:rPr>
              <w:t>的</w:t>
            </w:r>
            <w:r>
              <w:rPr>
                <w:rFonts w:ascii="Arial" w:hAnsi="Arial" w:eastAsia="宋体" w:cs="Arial"/>
                <w:lang w:val="en-US" w:eastAsia="zh-CN"/>
              </w:rPr>
              <w:t>质量？</w:t>
            </w:r>
          </w:p>
        </w:tc>
        <w:tc>
          <w:tcPr>
            <w:tcW w:w="2557" w:type="dxa"/>
            <w:gridSpan w:val="13"/>
            <w:tcBorders>
              <w:top w:val="single" w:color="auto" w:sz="4" w:space="0"/>
              <w:left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left w:val="single" w:color="auto" w:sz="4" w:space="0"/>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98" w:hRule="atLeast"/>
        </w:trPr>
        <w:tc>
          <w:tcPr>
            <w:tcW w:w="855" w:type="dxa"/>
            <w:gridSpan w:val="2"/>
            <w:tcBorders>
              <w:left w:val="single" w:color="auto" w:sz="4" w:space="0"/>
              <w:bottom w:val="single" w:color="auto" w:sz="4" w:space="0"/>
              <w:right w:val="single" w:color="auto" w:sz="4" w:space="0"/>
            </w:tcBorders>
            <w:shd w:val="clear" w:color="auto" w:fill="auto"/>
            <w:vAlign w:val="top"/>
          </w:tcPr>
          <w:p>
            <w:pPr>
              <w:pStyle w:val="6"/>
              <w:rPr>
                <w:rFonts w:eastAsia="宋体"/>
                <w:szCs w:val="20"/>
                <w:lang w:eastAsia="zh-CN"/>
              </w:rPr>
            </w:pPr>
            <w:r>
              <w:rPr>
                <w:rFonts w:eastAsia="宋体"/>
                <w:b/>
                <w:szCs w:val="20"/>
                <w:lang w:eastAsia="zh-CN"/>
              </w:rPr>
              <w:t>A</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rPr>
            </w:pPr>
            <w:r>
              <w:rPr>
                <w:rFonts w:hint="eastAsia" w:eastAsia="宋体"/>
                <w:b/>
                <w:szCs w:val="20"/>
                <w:lang w:eastAsia="zh-CN"/>
              </w:rPr>
              <w:t>Sprouting vegetable cultivation芽苗菜生产</w:t>
            </w:r>
          </w:p>
        </w:tc>
        <w:tc>
          <w:tcPr>
            <w:tcW w:w="1815" w:type="dxa"/>
            <w:gridSpan w:val="9"/>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eastAsia="宋体"/>
                <w:szCs w:val="20"/>
                <w:lang w:val="en-US" w:eastAsia="zh-CN"/>
              </w:rPr>
              <w:t>N</w:t>
            </w:r>
            <w:r>
              <w:rPr>
                <w:rFonts w:hint="eastAsia" w:eastAsia="宋体"/>
                <w:szCs w:val="20"/>
                <w:lang w:val="en-US" w:eastAsia="zh-CN"/>
              </w:rPr>
              <w:t>ot applicable</w:t>
            </w:r>
          </w:p>
          <w:p>
            <w:pPr>
              <w:pStyle w:val="6"/>
              <w:rPr>
                <w:rFonts w:eastAsia="宋体"/>
                <w:b/>
                <w:szCs w:val="20"/>
              </w:rPr>
            </w:pPr>
            <w:r>
              <w:rPr>
                <w:rFonts w:hint="eastAsia" w:eastAsia="宋体"/>
                <w:szCs w:val="20"/>
                <w:lang w:val="en-US" w:eastAsia="zh-CN"/>
              </w:rPr>
              <w:t>不涉及</w:t>
            </w:r>
          </w:p>
        </w:tc>
        <w:tc>
          <w:tcPr>
            <w:tcW w:w="742" w:type="dxa"/>
            <w:gridSpan w:val="4"/>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b/>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570" w:type="dxa"/>
            <w:tcBorders>
              <w:top w:val="single" w:color="auto" w:sz="4" w:space="0"/>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570" w:type="dxa"/>
            <w:tcBorders>
              <w:top w:val="single" w:color="auto" w:sz="4" w:space="0"/>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4119" w:type="dxa"/>
            <w:tcBorders>
              <w:top w:val="single" w:color="auto" w:sz="4" w:space="0"/>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20"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eastAsia="zh-CN"/>
              </w:rPr>
            </w:pPr>
            <w:r>
              <w:rPr>
                <w:rFonts w:hint="eastAsia" w:eastAsia="宋体"/>
                <w:szCs w:val="20"/>
                <w:lang w:eastAsia="zh-CN"/>
              </w:rPr>
              <w:t>a.1</w:t>
            </w:r>
          </w:p>
        </w:tc>
        <w:tc>
          <w:tcPr>
            <w:tcW w:w="4680" w:type="dxa"/>
            <w:gridSpan w:val="7"/>
            <w:vMerge w:val="restart"/>
            <w:tcBorders>
              <w:top w:val="single" w:color="auto" w:sz="4" w:space="0"/>
              <w:left w:val="single" w:color="auto" w:sz="4" w:space="0"/>
              <w:right w:val="single" w:color="auto" w:sz="4" w:space="0"/>
            </w:tcBorders>
            <w:shd w:val="clear" w:color="auto" w:fill="auto"/>
            <w:vAlign w:val="top"/>
          </w:tcPr>
          <w:p>
            <w:pPr>
              <w:pStyle w:val="6"/>
              <w:rPr>
                <w:rFonts w:eastAsia="宋体"/>
                <w:color w:val="3F3F3F"/>
                <w:lang w:eastAsia="zh-CN"/>
              </w:rPr>
            </w:pPr>
            <w:r>
              <w:rPr>
                <w:rFonts w:hint="eastAsia" w:eastAsia="宋体"/>
                <w:color w:val="3F3F3F"/>
                <w:lang w:eastAsia="zh-CN"/>
              </w:rPr>
              <w:t>Production way生产方式？</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szCs w:val="20"/>
                <w:lang w:eastAsia="zh-CN"/>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w:t>
            </w:r>
            <w:r>
              <w:rPr>
                <w:rFonts w:hint="eastAsia"/>
                <w:szCs w:val="20"/>
                <w:lang w:eastAsia="zh-CN"/>
              </w:rPr>
              <w:t>Substrate基质栽培</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9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vMerge w:val="continue"/>
            <w:tcBorders>
              <w:left w:val="single" w:color="auto" w:sz="4" w:space="0"/>
              <w:right w:val="single" w:color="auto" w:sz="4" w:space="0"/>
            </w:tcBorders>
            <w:shd w:val="clear" w:color="auto" w:fill="auto"/>
            <w:vAlign w:val="top"/>
          </w:tcPr>
          <w:p>
            <w:pPr>
              <w:pStyle w:val="6"/>
              <w:rPr>
                <w:rFonts w:eastAsia="宋体"/>
                <w:color w:val="3F3F3F"/>
                <w:lang w:eastAsia="zh-CN"/>
              </w:rPr>
            </w:pP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szCs w:val="20"/>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w:t>
            </w:r>
            <w:r>
              <w:rPr>
                <w:rFonts w:hint="eastAsia"/>
                <w:szCs w:val="20"/>
                <w:lang w:eastAsia="zh-CN"/>
              </w:rPr>
              <w:t>Earthing土培或覆土栽培</w:t>
            </w:r>
            <w:r>
              <w:rPr>
                <w:szCs w:val="20"/>
              </w:rPr>
              <w:t xml:space="preserve"> </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78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vMerge w:val="continue"/>
            <w:tcBorders>
              <w:left w:val="single" w:color="auto" w:sz="4" w:space="0"/>
              <w:right w:val="single" w:color="auto" w:sz="4" w:space="0"/>
            </w:tcBorders>
            <w:shd w:val="clear" w:color="auto" w:fill="auto"/>
            <w:vAlign w:val="top"/>
          </w:tcPr>
          <w:p>
            <w:pPr>
              <w:pStyle w:val="6"/>
              <w:rPr>
                <w:rFonts w:eastAsia="宋体"/>
                <w:color w:val="3F3F3F"/>
                <w:lang w:eastAsia="zh-CN"/>
              </w:rPr>
            </w:pP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eastAsia="zh-CN"/>
              </w:rPr>
            </w:pPr>
            <w:r>
              <w:rPr>
                <w:sz w:val="18"/>
              </w:rPr>
              <w:fldChar w:fldCharType="begin">
                <w:ffData>
                  <w:name w:val="Kontrollkästchen3"/>
                  <w:enabled/>
                  <w:calcOnExit w:val="0"/>
                  <w:checkBox>
                    <w:sizeAuto/>
                    <w:default w:val="0"/>
                    <w:checked w:val="0"/>
                  </w:checkBox>
                </w:ffData>
              </w:fldChar>
            </w:r>
            <w:r>
              <w:rPr>
                <w:sz w:val="18"/>
              </w:rPr>
              <w:instrText xml:space="preserve"> FORMCHECKBOX </w:instrText>
            </w:r>
            <w:r>
              <w:rPr>
                <w:sz w:val="18"/>
              </w:rPr>
              <w:fldChar w:fldCharType="separate"/>
            </w:r>
            <w:r>
              <w:rPr>
                <w:sz w:val="18"/>
              </w:rPr>
              <w:fldChar w:fldCharType="end"/>
            </w:r>
            <w:r>
              <w:rPr>
                <w:sz w:val="18"/>
              </w:rPr>
              <w:t xml:space="preserve"> </w:t>
            </w:r>
            <w:r>
              <w:rPr>
                <w:rFonts w:hint="eastAsia" w:eastAsia="宋体"/>
                <w:szCs w:val="20"/>
                <w:lang w:eastAsia="zh-CN"/>
              </w:rPr>
              <w:t>O</w:t>
            </w:r>
            <w:r>
              <w:rPr>
                <w:rFonts w:hint="eastAsia" w:eastAsia="宋体"/>
                <w:szCs w:val="20"/>
                <w:lang w:val="en-US" w:eastAsia="zh-CN"/>
              </w:rPr>
              <w:t>ther, please describe其他，请描述</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99"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eastAsia="zh-CN"/>
              </w:rPr>
            </w:pPr>
            <w:r>
              <w:rPr>
                <w:rFonts w:hint="eastAsia" w:eastAsia="宋体"/>
                <w:szCs w:val="20"/>
                <w:lang w:eastAsia="zh-CN"/>
              </w:rPr>
              <w:t>a.2</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color w:val="3F3F3F"/>
                <w:lang w:eastAsia="zh-CN"/>
              </w:rPr>
            </w:pPr>
            <w:r>
              <w:rPr>
                <w:rFonts w:hint="eastAsia" w:eastAsia="宋体"/>
                <w:color w:val="3F3F3F"/>
                <w:lang w:eastAsia="zh-CN"/>
              </w:rPr>
              <w:t xml:space="preserve">Have you provided test report of production water? </w:t>
            </w:r>
            <w:r>
              <w:rPr>
                <w:rFonts w:hint="eastAsia" w:eastAsia="宋体"/>
                <w:color w:val="3F3F3F"/>
                <w:lang w:val="en-US" w:eastAsia="zh-CN"/>
              </w:rPr>
              <w:t>是否提供了生产用水的检测报告</w:t>
            </w:r>
            <w:r>
              <w:rPr>
                <w:rFonts w:hint="eastAsia" w:eastAsia="宋体"/>
                <w:color w:val="3F3F3F"/>
                <w:lang w:eastAsia="zh-CN"/>
              </w:rPr>
              <w:t>？</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eastAsia="zh-CN"/>
              </w:rPr>
            </w:pPr>
            <w:r>
              <w:rPr>
                <w:rFonts w:hint="eastAsia" w:eastAsia="宋体"/>
                <w:szCs w:val="20"/>
                <w:lang w:eastAsia="zh-CN"/>
              </w:rPr>
              <w:t>Yes</w:t>
            </w:r>
            <w:r>
              <w:rPr>
                <w:rFonts w:hint="eastAsia" w:eastAsia="宋体"/>
                <w:szCs w:val="20"/>
                <w:lang w:val="en-US" w:eastAsia="zh-CN"/>
              </w:rPr>
              <w:t>是</w:t>
            </w:r>
          </w:p>
        </w:tc>
        <w:tc>
          <w:tcPr>
            <w:tcW w:w="735" w:type="dxa"/>
            <w:gridSpan w:val="5"/>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rPr>
            </w:pPr>
          </w:p>
        </w:tc>
        <w:tc>
          <w:tcPr>
            <w:tcW w:w="630" w:type="dxa"/>
            <w:gridSpan w:val="4"/>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eastAsia="zh-CN"/>
              </w:rPr>
            </w:pPr>
            <w:r>
              <w:rPr>
                <w:rFonts w:eastAsia="宋体"/>
                <w:szCs w:val="20"/>
              </w:rPr>
              <w:t>No</w:t>
            </w:r>
          </w:p>
          <w:p>
            <w:pPr>
              <w:pStyle w:val="6"/>
              <w:rPr>
                <w:rFonts w:eastAsia="宋体"/>
                <w:szCs w:val="20"/>
                <w:lang w:eastAsia="zh-CN"/>
              </w:rPr>
            </w:pPr>
            <w:r>
              <w:rPr>
                <w:rFonts w:hint="eastAsia" w:eastAsia="宋体"/>
                <w:szCs w:val="20"/>
                <w:lang w:val="en-US" w:eastAsia="zh-CN"/>
              </w:rPr>
              <w:t>否</w:t>
            </w:r>
          </w:p>
        </w:tc>
        <w:tc>
          <w:tcPr>
            <w:tcW w:w="622"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0"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tcBorders>
              <w:top w:val="single" w:color="auto" w:sz="4" w:space="0"/>
              <w:left w:val="single" w:color="auto" w:sz="4" w:space="0"/>
              <w:right w:val="single" w:color="auto" w:sz="4" w:space="0"/>
            </w:tcBorders>
            <w:shd w:val="clear" w:color="auto" w:fill="auto"/>
            <w:vAlign w:val="top"/>
          </w:tcPr>
          <w:p>
            <w:pPr>
              <w:pStyle w:val="6"/>
              <w:rPr>
                <w:rFonts w:eastAsia="宋体"/>
                <w:color w:val="3F3F3F"/>
                <w:lang w:val="en-US" w:eastAsia="zh-CN"/>
              </w:rPr>
            </w:pPr>
            <w:r>
              <w:rPr>
                <w:rFonts w:hint="eastAsia" w:eastAsia="宋体"/>
                <w:lang w:eastAsia="zh-CN"/>
              </w:rPr>
              <w:t>Is produc</w:t>
            </w:r>
            <w:r>
              <w:rPr>
                <w:rFonts w:hint="eastAsia" w:eastAsia="宋体"/>
                <w:lang w:val="en-US" w:eastAsia="zh-CN"/>
              </w:rPr>
              <w:t>tion water conformed to the standard of GB5749?</w:t>
            </w:r>
            <w:r>
              <w:rPr>
                <w:rFonts w:hint="eastAsia"/>
                <w:lang w:eastAsia="zh-CN"/>
              </w:rPr>
              <w:t xml:space="preserve">  生产用水是否符合GB5749的要求？</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35" w:type="dxa"/>
            <w:gridSpan w:val="5"/>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630" w:type="dxa"/>
            <w:gridSpan w:val="4"/>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622"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369"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a.3</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hint="eastAsia" w:ascii="Arial" w:hAnsi="Arial" w:eastAsia="宋体" w:cs="Arial"/>
                <w:lang w:val="en-US" w:eastAsia="zh-CN"/>
              </w:rPr>
              <w:t xml:space="preserve">By what means do you </w:t>
            </w:r>
            <w:r>
              <w:rPr>
                <w:rFonts w:ascii="Arial" w:hAnsi="Arial" w:eastAsia="宋体" w:cs="Arial"/>
                <w:lang w:val="en-US" w:eastAsia="zh-CN"/>
              </w:rPr>
              <w:t>clean</w:t>
            </w:r>
            <w:r>
              <w:rPr>
                <w:rFonts w:hint="eastAsia" w:ascii="Arial" w:hAnsi="Arial" w:eastAsia="宋体" w:cs="Arial"/>
                <w:lang w:val="en-US" w:eastAsia="zh-CN"/>
              </w:rPr>
              <w:t xml:space="preserve"> </w:t>
            </w:r>
            <w:r>
              <w:rPr>
                <w:rFonts w:ascii="Arial" w:hAnsi="Arial" w:eastAsia="宋体" w:cs="Arial"/>
                <w:lang w:val="en-US" w:eastAsia="zh-CN"/>
              </w:rPr>
              <w:t>and disinfect</w:t>
            </w:r>
            <w:r>
              <w:rPr>
                <w:rFonts w:hint="eastAsia" w:ascii="Arial" w:hAnsi="Arial" w:eastAsia="宋体" w:cs="Arial"/>
                <w:lang w:val="en-US" w:eastAsia="zh-CN"/>
              </w:rPr>
              <w:t xml:space="preserve"> facilities and production sites? 使用什么方式</w:t>
            </w:r>
            <w:r>
              <w:rPr>
                <w:rFonts w:ascii="Arial" w:hAnsi="Arial" w:eastAsia="宋体" w:cs="Arial"/>
                <w:lang w:val="en-US" w:eastAsia="zh-CN"/>
              </w:rPr>
              <w:t>对</w:t>
            </w:r>
            <w:r>
              <w:rPr>
                <w:rFonts w:hint="eastAsia" w:ascii="Arial" w:hAnsi="Arial" w:eastAsia="宋体" w:cs="Arial"/>
                <w:lang w:val="en-US" w:eastAsia="zh-CN"/>
              </w:rPr>
              <w:t>培养容器及生产产地</w:t>
            </w:r>
            <w:r>
              <w:rPr>
                <w:rFonts w:ascii="Arial" w:hAnsi="Arial" w:eastAsia="宋体" w:cs="Arial"/>
                <w:lang w:val="en-US" w:eastAsia="zh-CN"/>
              </w:rPr>
              <w:t>进行清洁</w:t>
            </w:r>
            <w:r>
              <w:rPr>
                <w:rFonts w:hint="eastAsia" w:ascii="Arial" w:hAnsi="Arial" w:eastAsia="宋体" w:cs="Arial"/>
                <w:lang w:val="en-US" w:eastAsia="zh-CN"/>
              </w:rPr>
              <w:t>和消毒</w:t>
            </w:r>
            <w:r>
              <w:rPr>
                <w:rFonts w:ascii="Arial" w:hAnsi="Arial" w:eastAsia="宋体" w:cs="Arial"/>
                <w:lang w:val="en-US" w:eastAsia="zh-CN"/>
              </w:rPr>
              <w:t>？</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b/>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4119" w:type="dxa"/>
            <w:tcBorders>
              <w:top w:val="single" w:color="auto" w:sz="4" w:space="0"/>
              <w:left w:val="single" w:color="auto" w:sz="4" w:space="0"/>
              <w:bottom w:val="single" w:color="auto" w:sz="4" w:space="0"/>
            </w:tcBorders>
            <w:shd w:val="clear" w:color="auto" w:fill="CCFFFF"/>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9"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ascii="Arial" w:hAnsi="Arial" w:eastAsia="宋体" w:cs="Arial"/>
                <w:lang w:val="en-US" w:eastAsia="zh-CN"/>
              </w:rPr>
              <w:t>If</w:t>
            </w:r>
            <w:r>
              <w:rPr>
                <w:rFonts w:hint="eastAsia" w:ascii="Arial" w:hAnsi="Arial" w:eastAsia="宋体" w:cs="Arial"/>
                <w:lang w:val="en-US" w:eastAsia="zh-CN"/>
              </w:rPr>
              <w:t xml:space="preserve"> you apply cleaner and disinfector, are they </w:t>
            </w:r>
            <w:r>
              <w:rPr>
                <w:rFonts w:ascii="Arial" w:hAnsi="Arial" w:eastAsia="宋体" w:cs="Arial"/>
                <w:lang w:val="en-US" w:eastAsia="zh-CN"/>
              </w:rPr>
              <w:t>listed in Table A.</w:t>
            </w:r>
            <w:r>
              <w:rPr>
                <w:rFonts w:hint="eastAsia" w:ascii="Arial" w:hAnsi="Arial" w:eastAsia="宋体" w:cs="Arial"/>
                <w:lang w:val="en-US" w:eastAsia="zh-CN"/>
              </w:rPr>
              <w:t>3</w:t>
            </w:r>
            <w:r>
              <w:rPr>
                <w:rFonts w:ascii="Arial" w:hAnsi="Arial" w:eastAsia="宋体" w:cs="Arial"/>
                <w:lang w:val="en-US" w:eastAsia="zh-CN"/>
              </w:rPr>
              <w:t xml:space="preserve"> of GB/T19630.1 Appendix A?</w:t>
            </w:r>
            <w:r>
              <w:rPr>
                <w:rFonts w:hint="eastAsia" w:ascii="Arial" w:hAnsi="Arial" w:eastAsia="宋体" w:cs="Arial"/>
                <w:lang w:val="en-US" w:eastAsia="zh-CN"/>
              </w:rPr>
              <w:t xml:space="preserve"> 如您</w:t>
            </w:r>
            <w:r>
              <w:rPr>
                <w:rFonts w:ascii="Arial" w:hAnsi="Arial" w:eastAsia="宋体" w:cs="Arial"/>
                <w:lang w:val="en-US" w:eastAsia="zh-CN"/>
              </w:rPr>
              <w:t>使用</w:t>
            </w:r>
            <w:r>
              <w:rPr>
                <w:rFonts w:hint="eastAsia" w:ascii="Arial" w:hAnsi="Arial" w:eastAsia="宋体" w:cs="Arial"/>
                <w:lang w:val="en-US" w:eastAsia="zh-CN"/>
              </w:rPr>
              <w:t>清洁剂和消毒剂，他们</w:t>
            </w:r>
            <w:r>
              <w:rPr>
                <w:rFonts w:ascii="Arial" w:hAnsi="Arial" w:eastAsia="宋体" w:cs="Arial"/>
                <w:lang w:val="en-US" w:eastAsia="zh-CN"/>
              </w:rPr>
              <w:t>是否</w:t>
            </w:r>
            <w:r>
              <w:rPr>
                <w:rFonts w:hint="eastAsia" w:ascii="Arial" w:hAnsi="Arial" w:eastAsia="宋体" w:cs="Arial"/>
                <w:lang w:val="en-US" w:eastAsia="zh-CN"/>
              </w:rPr>
              <w:t>在</w:t>
            </w:r>
            <w:r>
              <w:rPr>
                <w:rFonts w:ascii="Arial" w:hAnsi="Arial" w:eastAsia="宋体" w:cs="Arial"/>
                <w:lang w:val="en-US" w:eastAsia="zh-CN"/>
              </w:rPr>
              <w:t>GB/T19630.1附表A.</w:t>
            </w:r>
            <w:r>
              <w:rPr>
                <w:rFonts w:hint="eastAsia" w:ascii="Arial" w:hAnsi="Arial" w:eastAsia="宋体" w:cs="Arial"/>
                <w:lang w:val="en-US" w:eastAsia="zh-CN"/>
              </w:rPr>
              <w:t>3</w:t>
            </w:r>
            <w:r>
              <w:rPr>
                <w:rFonts w:ascii="Arial" w:hAnsi="Arial" w:eastAsia="宋体" w:cs="Arial"/>
                <w:lang w:val="en-US" w:eastAsia="zh-CN"/>
              </w:rPr>
              <w:t>中？</w:t>
            </w:r>
          </w:p>
        </w:tc>
        <w:tc>
          <w:tcPr>
            <w:tcW w:w="570" w:type="dxa"/>
            <w:gridSpan w:val="2"/>
            <w:tcBorders>
              <w:top w:val="single" w:color="000000"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08" w:type="dxa"/>
            <w:gridSpan w:val="4"/>
            <w:tcBorders>
              <w:top w:val="single" w:color="000000"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000000"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562" w:type="dxa"/>
            <w:tcBorders>
              <w:top w:val="single" w:color="000000" w:sz="4" w:space="0"/>
              <w:left w:val="single" w:color="auto" w:sz="4" w:space="0"/>
              <w:bottom w:val="single" w:color="000000" w:sz="4" w:space="0"/>
              <w:right w:val="single" w:color="auto" w:sz="4" w:space="0"/>
            </w:tcBorders>
            <w:shd w:val="clear" w:color="auto" w:fill="FFFF99"/>
            <w:vAlign w:val="top"/>
          </w:tcPr>
          <w:p>
            <w:pPr>
              <w:pStyle w:val="6"/>
              <w:rPr>
                <w:rFonts w:eastAsia="宋体"/>
                <w:b/>
                <w:szCs w:val="20"/>
                <w:lang w:val="en-US" w:eastAsia="zh-CN"/>
              </w:rPr>
            </w:pPr>
          </w:p>
        </w:tc>
        <w:tc>
          <w:tcPr>
            <w:tcW w:w="570" w:type="dxa"/>
            <w:gridSpan w:val="3"/>
            <w:tcBorders>
              <w:top w:val="single" w:color="auto" w:sz="4" w:space="0"/>
              <w:left w:val="single" w:color="auto" w:sz="4" w:space="0"/>
              <w:bottom w:val="single" w:color="000000"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000000"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000000" w:sz="4" w:space="0"/>
              <w:right w:val="single" w:color="auto" w:sz="4" w:space="0"/>
            </w:tcBorders>
            <w:shd w:val="clear" w:color="auto" w:fill="CCFFFF"/>
            <w:vAlign w:val="top"/>
          </w:tcPr>
          <w:p>
            <w:pPr>
              <w:pStyle w:val="6"/>
              <w:rPr>
                <w:rFonts w:eastAsia="宋体"/>
                <w:b/>
                <w:szCs w:val="20"/>
                <w:lang w:val="en-US" w:eastAsia="zh-CN"/>
              </w:rPr>
            </w:pPr>
          </w:p>
        </w:tc>
        <w:tc>
          <w:tcPr>
            <w:tcW w:w="4119" w:type="dxa"/>
            <w:tcBorders>
              <w:top w:val="single" w:color="auto" w:sz="4" w:space="0"/>
              <w:left w:val="single" w:color="auto" w:sz="4" w:space="0"/>
              <w:bottom w:val="single" w:color="000000" w:sz="4" w:space="0"/>
            </w:tcBorders>
            <w:shd w:val="clear" w:color="auto" w:fill="CCFFFF"/>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98" w:hRule="atLeast"/>
        </w:trPr>
        <w:tc>
          <w:tcPr>
            <w:tcW w:w="5535" w:type="dxa"/>
            <w:gridSpan w:val="9"/>
            <w:tcBorders>
              <w:left w:val="single" w:color="auto" w:sz="4" w:space="0"/>
              <w:bottom w:val="single" w:color="auto" w:sz="4" w:space="0"/>
              <w:right w:val="single" w:color="auto" w:sz="4" w:space="0"/>
            </w:tcBorders>
            <w:shd w:val="clear" w:color="auto" w:fill="auto"/>
            <w:vAlign w:val="top"/>
          </w:tcPr>
          <w:p>
            <w:pPr>
              <w:pStyle w:val="6"/>
              <w:rPr>
                <w:rFonts w:eastAsia="宋体"/>
                <w:b/>
                <w:szCs w:val="20"/>
              </w:rPr>
            </w:pPr>
            <w:r>
              <w:rPr>
                <w:rFonts w:hint="eastAsia" w:eastAsia="宋体"/>
                <w:b/>
                <w:szCs w:val="20"/>
                <w:lang w:eastAsia="zh-CN"/>
              </w:rPr>
              <w:t>B. Edible Fungi Production</w:t>
            </w:r>
            <w:r>
              <w:rPr>
                <w:rFonts w:hint="eastAsia" w:eastAsia="宋体"/>
                <w:b/>
                <w:szCs w:val="20"/>
                <w:lang w:val="en-US" w:eastAsia="zh-CN"/>
              </w:rPr>
              <w:t>食用菌生产</w:t>
            </w:r>
          </w:p>
        </w:tc>
        <w:tc>
          <w:tcPr>
            <w:tcW w:w="1995" w:type="dxa"/>
            <w:gridSpan w:val="12"/>
            <w:tcBorders>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eastAsia="宋体"/>
                <w:szCs w:val="20"/>
                <w:lang w:val="en-US" w:eastAsia="zh-CN"/>
              </w:rPr>
              <w:t>N</w:t>
            </w:r>
            <w:r>
              <w:rPr>
                <w:rFonts w:hint="eastAsia" w:eastAsia="宋体"/>
                <w:szCs w:val="20"/>
                <w:lang w:val="en-US" w:eastAsia="zh-CN"/>
              </w:rPr>
              <w:t>ot applicable</w:t>
            </w:r>
          </w:p>
          <w:p>
            <w:pPr>
              <w:pStyle w:val="6"/>
              <w:rPr>
                <w:rFonts w:eastAsia="宋体"/>
                <w:b/>
                <w:szCs w:val="20"/>
              </w:rPr>
            </w:pPr>
            <w:r>
              <w:rPr>
                <w:rFonts w:hint="eastAsia" w:eastAsia="宋体"/>
                <w:szCs w:val="20"/>
                <w:lang w:val="en-US" w:eastAsia="zh-CN"/>
              </w:rPr>
              <w:t>不涉及</w:t>
            </w:r>
          </w:p>
        </w:tc>
        <w:tc>
          <w:tcPr>
            <w:tcW w:w="562" w:type="dxa"/>
            <w:tcBorders>
              <w:left w:val="single" w:color="auto" w:sz="4" w:space="0"/>
              <w:bottom w:val="single" w:color="auto" w:sz="4" w:space="0"/>
              <w:right w:val="single" w:color="auto" w:sz="4" w:space="0"/>
            </w:tcBorders>
            <w:shd w:val="clear" w:color="auto" w:fill="FFFF99"/>
            <w:vAlign w:val="top"/>
          </w:tcPr>
          <w:p>
            <w:pPr>
              <w:pStyle w:val="6"/>
              <w:rPr>
                <w:rFonts w:hint="eastAsia" w:eastAsia="宋体"/>
                <w:b/>
                <w:szCs w:val="20"/>
                <w:lang w:val="en-US" w:eastAsia="zh-CN"/>
              </w:rPr>
            </w:pPr>
          </w:p>
        </w:tc>
        <w:tc>
          <w:tcPr>
            <w:tcW w:w="570" w:type="dxa"/>
            <w:gridSpan w:val="3"/>
            <w:tcBorders>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570" w:type="dxa"/>
            <w:tcBorders>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570" w:type="dxa"/>
            <w:tcBorders>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c>
          <w:tcPr>
            <w:tcW w:w="4119" w:type="dxa"/>
            <w:tcBorders>
              <w:left w:val="single" w:color="auto" w:sz="4" w:space="0"/>
              <w:bottom w:val="single" w:color="auto" w:sz="4" w:space="0"/>
              <w:right w:val="single" w:color="auto" w:sz="4" w:space="0"/>
            </w:tcBorders>
            <w:shd w:val="pct30" w:color="auto" w:fill="auto"/>
            <w:vAlign w:val="top"/>
          </w:tcPr>
          <w:p>
            <w:pPr>
              <w:pStyle w:val="6"/>
              <w:rPr>
                <w:rFonts w:eastAsia="宋体"/>
                <w:b/>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20"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eastAsia="zh-CN"/>
              </w:rPr>
            </w:pPr>
            <w:r>
              <w:rPr>
                <w:rFonts w:hint="eastAsia" w:eastAsia="宋体"/>
                <w:szCs w:val="20"/>
                <w:lang w:eastAsia="zh-CN"/>
              </w:rPr>
              <w:t>b.1</w:t>
            </w:r>
          </w:p>
        </w:tc>
        <w:tc>
          <w:tcPr>
            <w:tcW w:w="4680" w:type="dxa"/>
            <w:gridSpan w:val="7"/>
            <w:vMerge w:val="restart"/>
            <w:tcBorders>
              <w:top w:val="single" w:color="auto" w:sz="4" w:space="0"/>
              <w:left w:val="single" w:color="auto" w:sz="4" w:space="0"/>
              <w:right w:val="single" w:color="auto" w:sz="4" w:space="0"/>
            </w:tcBorders>
            <w:shd w:val="clear" w:color="auto" w:fill="auto"/>
            <w:vAlign w:val="top"/>
          </w:tcPr>
          <w:p>
            <w:pPr>
              <w:pStyle w:val="6"/>
              <w:rPr>
                <w:rFonts w:eastAsia="宋体"/>
                <w:color w:val="3F3F3F"/>
                <w:lang w:eastAsia="zh-CN"/>
              </w:rPr>
            </w:pPr>
            <w:r>
              <w:rPr>
                <w:rFonts w:hint="eastAsia" w:eastAsia="宋体"/>
                <w:color w:val="3F3F3F"/>
                <w:lang w:eastAsia="zh-CN"/>
              </w:rPr>
              <w:t>Production way生产方式？</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FF"/>
            <w:vAlign w:val="top"/>
          </w:tcPr>
          <w:p>
            <w:pPr>
              <w:pStyle w:val="6"/>
              <w:rPr>
                <w:szCs w:val="20"/>
                <w:lang w:eastAsia="zh-CN"/>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w:t>
            </w:r>
            <w:r>
              <w:rPr>
                <w:rFonts w:hint="eastAsia"/>
                <w:szCs w:val="20"/>
                <w:lang w:eastAsia="zh-CN"/>
              </w:rPr>
              <w:t>Substrate基质栽培</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9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vMerge w:val="continue"/>
            <w:tcBorders>
              <w:left w:val="single" w:color="auto" w:sz="4" w:space="0"/>
              <w:right w:val="single" w:color="auto" w:sz="4" w:space="0"/>
            </w:tcBorders>
            <w:shd w:val="clear" w:color="auto" w:fill="auto"/>
            <w:vAlign w:val="top"/>
          </w:tcPr>
          <w:p>
            <w:pPr>
              <w:pStyle w:val="6"/>
              <w:rPr>
                <w:rFonts w:eastAsia="宋体"/>
                <w:color w:val="3F3F3F"/>
                <w:lang w:eastAsia="zh-CN"/>
              </w:rPr>
            </w:pP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FF"/>
            <w:vAlign w:val="top"/>
          </w:tcPr>
          <w:p>
            <w:pPr>
              <w:pStyle w:val="6"/>
              <w:rPr>
                <w:szCs w:val="20"/>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w:t>
            </w:r>
            <w:r>
              <w:rPr>
                <w:rFonts w:hint="eastAsia"/>
                <w:szCs w:val="20"/>
                <w:lang w:eastAsia="zh-CN"/>
              </w:rPr>
              <w:t>Earthings土培或覆土栽培</w:t>
            </w:r>
            <w:r>
              <w:rPr>
                <w:szCs w:val="20"/>
              </w:rPr>
              <w:t xml:space="preserve"> </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0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vMerge w:val="continue"/>
            <w:tcBorders>
              <w:left w:val="single" w:color="auto" w:sz="4" w:space="0"/>
              <w:right w:val="single" w:color="auto" w:sz="4" w:space="0"/>
            </w:tcBorders>
            <w:shd w:val="clear" w:color="auto" w:fill="auto"/>
            <w:vAlign w:val="top"/>
          </w:tcPr>
          <w:p>
            <w:pPr>
              <w:pStyle w:val="6"/>
              <w:rPr>
                <w:rFonts w:eastAsia="宋体"/>
                <w:color w:val="3F3F3F"/>
                <w:lang w:eastAsia="zh-CN"/>
              </w:rPr>
            </w:pP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sz w:val="18"/>
              </w:rPr>
              <w:fldChar w:fldCharType="begin">
                <w:ffData>
                  <w:name w:val="Kontrollkästchen3"/>
                  <w:enabled/>
                  <w:calcOnExit w:val="0"/>
                  <w:checkBox>
                    <w:sizeAuto/>
                    <w:default w:val="0"/>
                    <w:checked w:val="0"/>
                  </w:checkBox>
                </w:ffData>
              </w:fldChar>
            </w:r>
            <w:r>
              <w:rPr>
                <w:sz w:val="18"/>
              </w:rPr>
              <w:instrText xml:space="preserve"> FORMCHECKBOX </w:instrText>
            </w:r>
            <w:r>
              <w:rPr>
                <w:sz w:val="18"/>
              </w:rPr>
              <w:fldChar w:fldCharType="separate"/>
            </w:r>
            <w:r>
              <w:rPr>
                <w:sz w:val="18"/>
              </w:rPr>
              <w:fldChar w:fldCharType="end"/>
            </w:r>
            <w:r>
              <w:rPr>
                <w:sz w:val="18"/>
              </w:rPr>
              <w:t xml:space="preserve"> </w:t>
            </w:r>
            <w:r>
              <w:rPr>
                <w:rFonts w:hint="eastAsia" w:eastAsia="宋体"/>
                <w:szCs w:val="20"/>
                <w:lang w:val="en-US" w:eastAsia="zh-CN"/>
              </w:rPr>
              <w:t>Other, please describe其他，请描述</w:t>
            </w: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99"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eastAsia="zh-CN"/>
              </w:rPr>
            </w:pPr>
            <w:r>
              <w:rPr>
                <w:rFonts w:hint="eastAsia" w:eastAsia="宋体"/>
                <w:szCs w:val="20"/>
                <w:lang w:eastAsia="zh-CN"/>
              </w:rPr>
              <w:t>b.2</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color w:val="3F3F3F"/>
                <w:lang w:eastAsia="zh-CN"/>
              </w:rPr>
            </w:pPr>
            <w:r>
              <w:rPr>
                <w:rFonts w:hint="eastAsia" w:eastAsia="宋体"/>
                <w:color w:val="3F3F3F"/>
                <w:lang w:eastAsia="zh-CN"/>
              </w:rPr>
              <w:t xml:space="preserve">Have you provided test report of production water? </w:t>
            </w:r>
            <w:r>
              <w:rPr>
                <w:rFonts w:hint="eastAsia" w:eastAsia="宋体"/>
                <w:color w:val="3F3F3F"/>
                <w:lang w:val="en-US" w:eastAsia="zh-CN"/>
              </w:rPr>
              <w:t>是否提供了生产用水的检测报告</w:t>
            </w:r>
            <w:r>
              <w:rPr>
                <w:rFonts w:hint="eastAsia" w:eastAsia="宋体"/>
                <w:color w:val="3F3F3F"/>
                <w:lang w:eastAsia="zh-CN"/>
              </w:rPr>
              <w:t>？</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eastAsia="zh-CN"/>
              </w:rPr>
            </w:pPr>
            <w:r>
              <w:rPr>
                <w:rFonts w:hint="eastAsia" w:eastAsia="宋体"/>
                <w:szCs w:val="20"/>
                <w:lang w:eastAsia="zh-CN"/>
              </w:rPr>
              <w:t>Yes</w:t>
            </w:r>
            <w:r>
              <w:rPr>
                <w:rFonts w:hint="eastAsia" w:eastAsia="宋体"/>
                <w:szCs w:val="20"/>
                <w:lang w:val="en-US" w:eastAsia="zh-CN"/>
              </w:rPr>
              <w:t>是</w:t>
            </w:r>
          </w:p>
        </w:tc>
        <w:tc>
          <w:tcPr>
            <w:tcW w:w="735" w:type="dxa"/>
            <w:gridSpan w:val="5"/>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rPr>
            </w:pPr>
          </w:p>
        </w:tc>
        <w:tc>
          <w:tcPr>
            <w:tcW w:w="630" w:type="dxa"/>
            <w:gridSpan w:val="4"/>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eastAsia="zh-CN"/>
              </w:rPr>
            </w:pPr>
            <w:r>
              <w:rPr>
                <w:rFonts w:eastAsia="宋体"/>
                <w:szCs w:val="20"/>
              </w:rPr>
              <w:t>No</w:t>
            </w:r>
          </w:p>
          <w:p>
            <w:pPr>
              <w:pStyle w:val="6"/>
              <w:rPr>
                <w:rFonts w:eastAsia="宋体"/>
                <w:szCs w:val="20"/>
                <w:lang w:eastAsia="zh-CN"/>
              </w:rPr>
            </w:pPr>
            <w:r>
              <w:rPr>
                <w:rFonts w:hint="eastAsia" w:eastAsia="宋体"/>
                <w:szCs w:val="20"/>
                <w:lang w:val="en-US" w:eastAsia="zh-CN"/>
              </w:rPr>
              <w:t>否</w:t>
            </w:r>
          </w:p>
        </w:tc>
        <w:tc>
          <w:tcPr>
            <w:tcW w:w="622"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0"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eastAsia="zh-CN"/>
              </w:rPr>
            </w:pPr>
          </w:p>
        </w:tc>
        <w:tc>
          <w:tcPr>
            <w:tcW w:w="4680" w:type="dxa"/>
            <w:gridSpan w:val="7"/>
            <w:tcBorders>
              <w:top w:val="single" w:color="auto" w:sz="4" w:space="0"/>
              <w:left w:val="single" w:color="auto" w:sz="4" w:space="0"/>
              <w:right w:val="single" w:color="auto" w:sz="4" w:space="0"/>
            </w:tcBorders>
            <w:shd w:val="clear" w:color="auto" w:fill="auto"/>
            <w:vAlign w:val="top"/>
          </w:tcPr>
          <w:p>
            <w:pPr>
              <w:pStyle w:val="6"/>
              <w:rPr>
                <w:rFonts w:eastAsia="宋体"/>
                <w:color w:val="3F3F3F"/>
                <w:lang w:val="en-US" w:eastAsia="zh-CN"/>
              </w:rPr>
            </w:pPr>
            <w:r>
              <w:rPr>
                <w:rFonts w:hint="eastAsia" w:eastAsia="宋体"/>
                <w:lang w:eastAsia="zh-CN"/>
              </w:rPr>
              <w:t>Is cultivation</w:t>
            </w:r>
            <w:r>
              <w:rPr>
                <w:rFonts w:hint="eastAsia" w:eastAsia="宋体"/>
                <w:lang w:val="en-US" w:eastAsia="zh-CN"/>
              </w:rPr>
              <w:t xml:space="preserve"> water conformed to the standard of GB5749?</w:t>
            </w:r>
            <w:r>
              <w:rPr>
                <w:rFonts w:hint="eastAsia"/>
                <w:lang w:eastAsia="zh-CN"/>
              </w:rPr>
              <w:t xml:space="preserve">  生产用水是否符合GB5749的要求？</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35" w:type="dxa"/>
            <w:gridSpan w:val="5"/>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630" w:type="dxa"/>
            <w:gridSpan w:val="4"/>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622" w:type="dxa"/>
            <w:gridSpan w:val="2"/>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70" w:hRule="atLeast"/>
        </w:trPr>
        <w:tc>
          <w:tcPr>
            <w:tcW w:w="855" w:type="dxa"/>
            <w:gridSpan w:val="2"/>
            <w:tcBorders>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b.3</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lang w:val="en-US" w:eastAsia="zh-CN"/>
              </w:rPr>
            </w:pPr>
            <w:r>
              <w:rPr>
                <w:rFonts w:hint="eastAsia" w:eastAsia="宋体"/>
                <w:szCs w:val="20"/>
                <w:lang w:val="en-US" w:eastAsia="zh-CN"/>
              </w:rPr>
              <w:t>What coating of timber and inoculation is/ are applied? Please list them. 在木料和接种位使用的涂料？请列出他们</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9" w:hRule="atLeast"/>
        </w:trPr>
        <w:tc>
          <w:tcPr>
            <w:tcW w:w="855" w:type="dxa"/>
            <w:gridSpan w:val="2"/>
            <w:tcBorders>
              <w:left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b.4</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ind w:left="100" w:hanging="100" w:hangingChars="50"/>
              <w:rPr>
                <w:rFonts w:ascii="Arial" w:hAnsi="Arial" w:eastAsia="宋体" w:cs="Arial"/>
                <w:lang w:val="en-US" w:eastAsia="zh-CN"/>
              </w:rPr>
            </w:pPr>
            <w:r>
              <w:rPr>
                <w:rFonts w:hint="eastAsia" w:ascii="Arial" w:hAnsi="Arial" w:eastAsia="宋体" w:cs="Arial"/>
                <w:lang w:val="en-US" w:eastAsia="zh-CN"/>
              </w:rPr>
              <w:t>What methods you take to prevent the infectious microbe采取哪些措施防止杂菌感染？</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b/>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4119" w:type="dxa"/>
            <w:tcBorders>
              <w:top w:val="single" w:color="auto" w:sz="4" w:space="0"/>
              <w:left w:val="single" w:color="auto" w:sz="4" w:space="0"/>
              <w:bottom w:val="single" w:color="auto" w:sz="4" w:space="0"/>
            </w:tcBorders>
            <w:shd w:val="clear" w:color="auto" w:fill="CCFFFF"/>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9" w:hRule="atLeast"/>
        </w:trPr>
        <w:tc>
          <w:tcPr>
            <w:tcW w:w="855" w:type="dxa"/>
            <w:gridSpan w:val="2"/>
            <w:vMerge w:val="restart"/>
            <w:tcBorders>
              <w:left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b.5</w:t>
            </w: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hint="eastAsia" w:ascii="Arial" w:hAnsi="Arial" w:eastAsia="宋体" w:cs="Arial"/>
                <w:lang w:val="en-US" w:eastAsia="zh-CN"/>
              </w:rPr>
              <w:t xml:space="preserve">In non-cultivation period, by what means do you </w:t>
            </w:r>
            <w:r>
              <w:rPr>
                <w:rFonts w:ascii="Arial" w:hAnsi="Arial" w:eastAsia="宋体" w:cs="Arial"/>
                <w:lang w:val="en-US" w:eastAsia="zh-CN"/>
              </w:rPr>
              <w:t>clean</w:t>
            </w:r>
            <w:r>
              <w:rPr>
                <w:rFonts w:hint="eastAsia" w:ascii="Arial" w:hAnsi="Arial" w:eastAsia="宋体" w:cs="Arial"/>
                <w:lang w:val="en-US" w:eastAsia="zh-CN"/>
              </w:rPr>
              <w:t xml:space="preserve"> </w:t>
            </w:r>
            <w:r>
              <w:rPr>
                <w:rFonts w:ascii="Arial" w:hAnsi="Arial" w:eastAsia="宋体" w:cs="Arial"/>
                <w:lang w:val="en-US" w:eastAsia="zh-CN"/>
              </w:rPr>
              <w:t>and disinfect</w:t>
            </w:r>
            <w:r>
              <w:rPr>
                <w:rFonts w:hint="eastAsia" w:ascii="Arial" w:hAnsi="Arial" w:eastAsia="宋体" w:cs="Arial"/>
                <w:lang w:val="en-US" w:eastAsia="zh-CN"/>
              </w:rPr>
              <w:t xml:space="preserve"> facilities and production sites? 在非栽培期，使用什么方式</w:t>
            </w:r>
            <w:r>
              <w:rPr>
                <w:rFonts w:ascii="Arial" w:hAnsi="Arial" w:eastAsia="宋体" w:cs="Arial"/>
                <w:lang w:val="en-US" w:eastAsia="zh-CN"/>
              </w:rPr>
              <w:t>对作物设施</w:t>
            </w:r>
            <w:r>
              <w:rPr>
                <w:rFonts w:hint="eastAsia" w:ascii="Arial" w:hAnsi="Arial" w:eastAsia="宋体" w:cs="Arial"/>
                <w:lang w:val="en-US" w:eastAsia="zh-CN"/>
              </w:rPr>
              <w:t>及生产场地</w:t>
            </w:r>
            <w:r>
              <w:rPr>
                <w:rFonts w:ascii="Arial" w:hAnsi="Arial" w:eastAsia="宋体" w:cs="Arial"/>
                <w:lang w:val="en-US" w:eastAsia="zh-CN"/>
              </w:rPr>
              <w:t>进行清洁</w:t>
            </w:r>
            <w:r>
              <w:rPr>
                <w:rFonts w:hint="eastAsia" w:ascii="Arial" w:hAnsi="Arial" w:eastAsia="宋体" w:cs="Arial"/>
                <w:lang w:val="en-US" w:eastAsia="zh-CN"/>
              </w:rPr>
              <w:t>和消毒</w:t>
            </w:r>
            <w:r>
              <w:rPr>
                <w:rFonts w:ascii="Arial" w:hAnsi="Arial" w:eastAsia="宋体" w:cs="Arial"/>
                <w:lang w:val="en-US" w:eastAsia="zh-CN"/>
              </w:rPr>
              <w:t>？</w:t>
            </w:r>
          </w:p>
        </w:tc>
        <w:tc>
          <w:tcPr>
            <w:tcW w:w="2557" w:type="dxa"/>
            <w:gridSpan w:val="1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b/>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4119" w:type="dxa"/>
            <w:tcBorders>
              <w:top w:val="single" w:color="auto" w:sz="4" w:space="0"/>
              <w:left w:val="single" w:color="auto" w:sz="4" w:space="0"/>
              <w:bottom w:val="single" w:color="auto" w:sz="4" w:space="0"/>
            </w:tcBorders>
            <w:shd w:val="clear" w:color="auto" w:fill="CCFFFF"/>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369"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ascii="Arial" w:hAnsi="Arial" w:eastAsia="宋体" w:cs="Arial"/>
                <w:lang w:val="en-US" w:eastAsia="zh-CN"/>
              </w:rPr>
              <w:t>If</w:t>
            </w:r>
            <w:r>
              <w:rPr>
                <w:rFonts w:hint="eastAsia" w:ascii="Arial" w:hAnsi="Arial" w:eastAsia="宋体" w:cs="Arial"/>
                <w:lang w:val="en-US" w:eastAsia="zh-CN"/>
              </w:rPr>
              <w:t xml:space="preserve"> you apply cleaner and disinfector, are they </w:t>
            </w:r>
            <w:r>
              <w:rPr>
                <w:rFonts w:ascii="Arial" w:hAnsi="Arial" w:eastAsia="宋体" w:cs="Arial"/>
                <w:lang w:val="en-US" w:eastAsia="zh-CN"/>
              </w:rPr>
              <w:t>listed in Table A.</w:t>
            </w:r>
            <w:r>
              <w:rPr>
                <w:rFonts w:hint="eastAsia" w:ascii="Arial" w:hAnsi="Arial" w:eastAsia="宋体" w:cs="Arial"/>
                <w:lang w:val="en-US" w:eastAsia="zh-CN"/>
              </w:rPr>
              <w:t>3</w:t>
            </w:r>
            <w:r>
              <w:rPr>
                <w:rFonts w:ascii="Arial" w:hAnsi="Arial" w:eastAsia="宋体" w:cs="Arial"/>
                <w:lang w:val="en-US" w:eastAsia="zh-CN"/>
              </w:rPr>
              <w:t xml:space="preserve"> of GB/T19630.1 Appendix A?</w:t>
            </w:r>
            <w:r>
              <w:rPr>
                <w:rFonts w:hint="eastAsia" w:ascii="Arial" w:hAnsi="Arial" w:eastAsia="宋体" w:cs="Arial"/>
                <w:lang w:val="en-US" w:eastAsia="zh-CN"/>
              </w:rPr>
              <w:t xml:space="preserve"> 您</w:t>
            </w:r>
            <w:r>
              <w:rPr>
                <w:rFonts w:ascii="Arial" w:hAnsi="Arial" w:eastAsia="宋体" w:cs="Arial"/>
                <w:lang w:val="en-US" w:eastAsia="zh-CN"/>
              </w:rPr>
              <w:t>使用的</w:t>
            </w:r>
            <w:r>
              <w:rPr>
                <w:rFonts w:hint="eastAsia" w:ascii="Arial" w:hAnsi="Arial" w:eastAsia="宋体" w:cs="Arial"/>
                <w:lang w:val="en-US" w:eastAsia="zh-CN"/>
              </w:rPr>
              <w:t>清洁剂和消毒剂</w:t>
            </w:r>
            <w:r>
              <w:rPr>
                <w:rFonts w:ascii="Arial" w:hAnsi="Arial" w:eastAsia="宋体" w:cs="Arial"/>
                <w:lang w:val="en-US" w:eastAsia="zh-CN"/>
              </w:rPr>
              <w:t>是否</w:t>
            </w:r>
            <w:r>
              <w:rPr>
                <w:rFonts w:hint="eastAsia" w:ascii="Arial" w:hAnsi="Arial" w:eastAsia="宋体" w:cs="Arial"/>
                <w:lang w:val="en-US" w:eastAsia="zh-CN"/>
              </w:rPr>
              <w:t>在</w:t>
            </w:r>
            <w:r>
              <w:rPr>
                <w:rFonts w:ascii="Arial" w:hAnsi="Arial" w:eastAsia="宋体" w:cs="Arial"/>
                <w:lang w:val="en-US" w:eastAsia="zh-CN"/>
              </w:rPr>
              <w:t>GB/T19630.1附表A.</w:t>
            </w:r>
            <w:r>
              <w:rPr>
                <w:rFonts w:hint="eastAsia" w:ascii="Arial" w:hAnsi="Arial" w:eastAsia="宋体" w:cs="Arial"/>
                <w:lang w:val="en-US" w:eastAsia="zh-CN"/>
              </w:rPr>
              <w:t>3</w:t>
            </w:r>
            <w:r>
              <w:rPr>
                <w:rFonts w:ascii="Arial" w:hAnsi="Arial" w:eastAsia="宋体" w:cs="Arial"/>
                <w:lang w:val="en-US" w:eastAsia="zh-CN"/>
              </w:rPr>
              <w:t>中？</w:t>
            </w:r>
          </w:p>
        </w:tc>
        <w:tc>
          <w:tcPr>
            <w:tcW w:w="570" w:type="dxa"/>
            <w:gridSpan w:val="2"/>
            <w:tcBorders>
              <w:top w:val="single" w:color="000000"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08" w:type="dxa"/>
            <w:gridSpan w:val="4"/>
            <w:tcBorders>
              <w:top w:val="single" w:color="000000"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000000"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562" w:type="dxa"/>
            <w:tcBorders>
              <w:top w:val="single" w:color="000000" w:sz="4" w:space="0"/>
              <w:left w:val="single" w:color="auto" w:sz="4" w:space="0"/>
              <w:bottom w:val="single" w:color="auto" w:sz="4" w:space="0"/>
              <w:right w:val="single" w:color="auto" w:sz="4" w:space="0"/>
            </w:tcBorders>
            <w:shd w:val="clear" w:color="auto" w:fill="FFFF99"/>
            <w:vAlign w:val="top"/>
          </w:tcPr>
          <w:p>
            <w:pPr>
              <w:pStyle w:val="6"/>
              <w:rPr>
                <w:rFonts w:eastAsia="宋体"/>
                <w:b/>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b/>
                <w:szCs w:val="20"/>
                <w:lang w:val="en-US" w:eastAsia="zh-CN"/>
              </w:rPr>
            </w:pPr>
          </w:p>
        </w:tc>
        <w:tc>
          <w:tcPr>
            <w:tcW w:w="4119" w:type="dxa"/>
            <w:tcBorders>
              <w:top w:val="single" w:color="auto" w:sz="4" w:space="0"/>
              <w:left w:val="single" w:color="auto" w:sz="4" w:space="0"/>
              <w:bottom w:val="single" w:color="auto" w:sz="4" w:space="0"/>
            </w:tcBorders>
            <w:shd w:val="clear" w:color="auto" w:fill="CCFFFF"/>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tcBorders>
              <w:top w:val="single" w:color="auto" w:sz="4" w:space="0"/>
              <w:left w:val="nil"/>
              <w:bottom w:val="single" w:color="auto" w:sz="4" w:space="0"/>
              <w:right w:val="nil"/>
            </w:tcBorders>
            <w:vAlign w:val="top"/>
          </w:tcPr>
          <w:p>
            <w:pPr>
              <w:pStyle w:val="6"/>
              <w:rPr>
                <w:rFonts w:eastAsia="宋体"/>
                <w:b/>
                <w:szCs w:val="20"/>
                <w:lang w:val="en-US" w:eastAsia="zh-CN"/>
              </w:rPr>
            </w:pPr>
          </w:p>
        </w:tc>
        <w:tc>
          <w:tcPr>
            <w:tcW w:w="13066" w:type="dxa"/>
            <w:gridSpan w:val="26"/>
            <w:tcBorders>
              <w:top w:val="single" w:color="auto" w:sz="4" w:space="0"/>
              <w:left w:val="nil"/>
              <w:bottom w:val="single" w:color="auto" w:sz="4" w:space="0"/>
              <w:right w:val="nil"/>
            </w:tcBorders>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restart"/>
            <w:tcBorders>
              <w:top w:val="single" w:color="auto" w:sz="4" w:space="0"/>
              <w:left w:val="single" w:color="auto" w:sz="4" w:space="0"/>
              <w:right w:val="single" w:color="auto" w:sz="4" w:space="0"/>
            </w:tcBorders>
            <w:vAlign w:val="top"/>
          </w:tcPr>
          <w:p>
            <w:pPr>
              <w:pStyle w:val="6"/>
              <w:rPr>
                <w:rFonts w:eastAsia="宋体"/>
                <w:b/>
                <w:szCs w:val="20"/>
                <w:lang w:val="en-US" w:eastAsia="zh-CN"/>
              </w:rPr>
            </w:pPr>
            <w:r>
              <w:rPr>
                <w:rFonts w:eastAsia="宋体"/>
                <w:b/>
                <w:szCs w:val="20"/>
                <w:lang w:val="en-US" w:eastAsia="zh-CN"/>
              </w:rPr>
              <w:t>11</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eastAsia="宋体"/>
                <w:b/>
                <w:szCs w:val="20"/>
                <w:lang w:val="en-US" w:eastAsia="zh-CN"/>
              </w:rPr>
              <w:t>Parallel and mixed production, separation of crops with different status</w:t>
            </w:r>
          </w:p>
          <w:p>
            <w:pPr>
              <w:pStyle w:val="6"/>
              <w:rPr>
                <w:rFonts w:eastAsia="宋体"/>
                <w:b/>
                <w:szCs w:val="20"/>
                <w:lang w:val="en-US" w:eastAsia="zh-CN"/>
              </w:rPr>
            </w:pPr>
            <w:r>
              <w:rPr>
                <w:rFonts w:hint="eastAsia" w:eastAsia="宋体"/>
                <w:b/>
                <w:szCs w:val="20"/>
                <w:lang w:val="en-US" w:eastAsia="zh-CN"/>
              </w:rPr>
              <w:t>平行及混合生产，不同状态农作物的隔离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705"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b/>
                <w:szCs w:val="20"/>
                <w:lang w:val="en-US" w:eastAsia="zh-CN"/>
              </w:rPr>
            </w:pPr>
          </w:p>
        </w:tc>
        <w:tc>
          <w:tcPr>
            <w:tcW w:w="4680" w:type="dxa"/>
            <w:gridSpan w:val="7"/>
            <w:tcBorders>
              <w:top w:val="single" w:color="auto" w:sz="4" w:space="0"/>
              <w:left w:val="single" w:color="auto" w:sz="4" w:space="0"/>
              <w:right w:val="single" w:color="auto" w:sz="4" w:space="0"/>
            </w:tcBorders>
            <w:shd w:val="clear" w:color="auto" w:fill="auto"/>
            <w:vAlign w:val="top"/>
          </w:tcPr>
          <w:p>
            <w:pPr>
              <w:pStyle w:val="6"/>
              <w:rPr>
                <w:rFonts w:eastAsia="宋体"/>
                <w:b/>
                <w:szCs w:val="20"/>
                <w:lang w:val="en-US"/>
              </w:rPr>
            </w:pPr>
            <w:r>
              <w:rPr>
                <w:rFonts w:eastAsia="宋体"/>
                <w:b/>
                <w:szCs w:val="20"/>
                <w:lang w:val="en-US" w:eastAsia="zh-CN"/>
              </w:rPr>
              <w:t>GB/T19630.1 5.2.3</w:t>
            </w:r>
          </w:p>
          <w:p>
            <w:pPr>
              <w:pStyle w:val="7"/>
              <w:widowControl w:val="0"/>
              <w:rPr>
                <w:rFonts w:ascii="Arial" w:hAnsi="Arial" w:eastAsia="宋体" w:cs="Arial"/>
                <w:lang w:val="en-US" w:eastAsia="zh-CN"/>
              </w:rPr>
            </w:pPr>
            <w:r>
              <w:rPr>
                <w:rFonts w:ascii="Arial" w:hAnsi="Arial" w:eastAsia="宋体" w:cs="Arial"/>
                <w:lang w:val="en-US" w:eastAsia="zh-CN"/>
              </w:rPr>
              <w:t>In</w:t>
            </w:r>
            <w:r>
              <w:rPr>
                <w:rFonts w:hint="eastAsia" w:ascii="Arial" w:hAnsi="Arial" w:eastAsia="宋体" w:cs="Arial"/>
                <w:lang w:val="en-US" w:eastAsia="zh-CN"/>
              </w:rPr>
              <w:t xml:space="preserve"> case of parallel production (only apply to perennial crops),</w:t>
            </w:r>
            <w:r>
              <w:rPr>
                <w:rFonts w:ascii="Arial" w:hAnsi="Arial" w:eastAsia="宋体" w:cs="Arial"/>
                <w:lang w:val="en-US" w:eastAsia="zh-CN"/>
              </w:rPr>
              <w:t xml:space="preserve"> </w:t>
            </w:r>
            <w:r>
              <w:rPr>
                <w:rFonts w:hint="eastAsia" w:ascii="Arial" w:hAnsi="Arial" w:eastAsia="宋体" w:cs="Arial"/>
                <w:lang w:val="en-US" w:eastAsia="zh-CN"/>
              </w:rPr>
              <w:t xml:space="preserve">have </w:t>
            </w:r>
            <w:r>
              <w:rPr>
                <w:rFonts w:ascii="Arial" w:hAnsi="Arial" w:eastAsia="宋体" w:cs="Arial"/>
                <w:lang w:val="en-US" w:eastAsia="zh-CN"/>
              </w:rPr>
              <w:t xml:space="preserve">you </w:t>
            </w:r>
            <w:r>
              <w:rPr>
                <w:rFonts w:hint="eastAsia" w:ascii="Arial" w:hAnsi="Arial" w:eastAsia="宋体" w:cs="Arial"/>
                <w:lang w:val="en-US" w:eastAsia="zh-CN"/>
              </w:rPr>
              <w:t xml:space="preserve">provided the </w:t>
            </w:r>
            <w:r>
              <w:rPr>
                <w:rFonts w:ascii="Arial" w:hAnsi="Arial" w:eastAsia="宋体" w:cs="Arial"/>
                <w:lang w:val="en-US" w:eastAsia="zh-CN"/>
              </w:rPr>
              <w:t>5 years organic conversion plan</w:t>
            </w:r>
            <w:r>
              <w:rPr>
                <w:rFonts w:hint="eastAsia" w:ascii="Arial" w:hAnsi="Arial" w:eastAsia="宋体" w:cs="Arial"/>
                <w:lang w:val="en-US" w:eastAsia="zh-CN"/>
              </w:rPr>
              <w:t>?</w:t>
            </w:r>
          </w:p>
          <w:p>
            <w:pPr>
              <w:pStyle w:val="7"/>
              <w:widowControl w:val="0"/>
              <w:rPr>
                <w:rFonts w:ascii="Arial" w:hAnsi="Arial" w:eastAsia="宋体" w:cs="Arial"/>
                <w:lang w:val="en-US" w:eastAsia="zh-CN"/>
              </w:rPr>
            </w:pPr>
            <w:r>
              <w:rPr>
                <w:rFonts w:ascii="Arial" w:hAnsi="宋体" w:eastAsia="宋体" w:cs="Arial"/>
                <w:lang w:val="zh-CN" w:eastAsia="zh-CN"/>
              </w:rPr>
              <w:t>如果存在平行生产</w:t>
            </w:r>
            <w:r>
              <w:rPr>
                <w:rFonts w:ascii="Arial" w:hAnsi="Arial" w:eastAsia="宋体" w:cs="Arial"/>
                <w:lang w:val="zh-CN" w:eastAsia="zh-CN"/>
              </w:rPr>
              <w:t>(</w:t>
            </w:r>
            <w:r>
              <w:rPr>
                <w:rFonts w:ascii="Arial" w:hAnsi="宋体" w:eastAsia="宋体" w:cs="Arial"/>
                <w:lang w:val="zh-CN" w:eastAsia="zh-CN"/>
              </w:rPr>
              <w:t>只针对多年生作物</w:t>
            </w:r>
            <w:r>
              <w:rPr>
                <w:rFonts w:ascii="Arial" w:hAnsi="Arial" w:eastAsia="宋体" w:cs="Arial"/>
                <w:lang w:val="zh-CN" w:eastAsia="zh-CN"/>
              </w:rPr>
              <w:t>)</w:t>
            </w:r>
            <w:r>
              <w:rPr>
                <w:rFonts w:ascii="Arial" w:hAnsi="宋体" w:eastAsia="宋体" w:cs="Arial"/>
                <w:lang w:val="zh-CN" w:eastAsia="zh-CN"/>
              </w:rPr>
              <w:t>，是否提供了</w:t>
            </w:r>
            <w:r>
              <w:rPr>
                <w:rFonts w:ascii="Arial" w:hAnsi="Arial" w:eastAsia="宋体" w:cs="Arial"/>
                <w:lang w:val="zh-CN" w:eastAsia="zh-CN"/>
              </w:rPr>
              <w:t>5</w:t>
            </w:r>
            <w:r>
              <w:rPr>
                <w:rFonts w:ascii="Arial" w:hAnsi="宋体" w:eastAsia="宋体" w:cs="Arial"/>
                <w:lang w:val="zh-CN" w:eastAsia="zh-CN"/>
              </w:rPr>
              <w:t>年有机转换计划？</w:t>
            </w:r>
          </w:p>
        </w:tc>
        <w:tc>
          <w:tcPr>
            <w:tcW w:w="708" w:type="dxa"/>
            <w:gridSpan w:val="3"/>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eastAsia="zh-CN"/>
              </w:rPr>
              <w:t>Y</w:t>
            </w:r>
            <w:r>
              <w:rPr>
                <w:rFonts w:hint="eastAsia" w:eastAsia="宋体"/>
                <w:szCs w:val="20"/>
                <w:lang w:val="en-US" w:eastAsia="zh-CN"/>
              </w:rPr>
              <w:t>es是</w:t>
            </w:r>
          </w:p>
        </w:tc>
        <w:tc>
          <w:tcPr>
            <w:tcW w:w="570"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rPr>
            </w:pPr>
            <w:r>
              <w:rPr>
                <w:rFonts w:eastAsia="宋体"/>
                <w:szCs w:val="20"/>
                <w:lang w:val="en-US"/>
              </w:rPr>
              <w:t>No否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tcBorders>
              <w:top w:val="single" w:color="auto" w:sz="4" w:space="0"/>
              <w:left w:val="nil"/>
              <w:bottom w:val="single" w:color="auto" w:sz="4" w:space="0"/>
              <w:right w:val="nil"/>
            </w:tcBorders>
            <w:vAlign w:val="top"/>
          </w:tcPr>
          <w:p>
            <w:pPr>
              <w:pStyle w:val="6"/>
              <w:rPr>
                <w:rFonts w:eastAsia="宋体"/>
                <w:b/>
                <w:szCs w:val="20"/>
                <w:lang w:val="en-US" w:eastAsia="zh-CN"/>
              </w:rPr>
            </w:pPr>
          </w:p>
        </w:tc>
        <w:tc>
          <w:tcPr>
            <w:tcW w:w="13066" w:type="dxa"/>
            <w:gridSpan w:val="26"/>
            <w:tcBorders>
              <w:top w:val="single" w:color="auto" w:sz="4" w:space="0"/>
              <w:left w:val="nil"/>
              <w:bottom w:val="single" w:color="auto" w:sz="4" w:space="0"/>
              <w:right w:val="nil"/>
            </w:tcBorders>
            <w:vAlign w:val="top"/>
          </w:tcPr>
          <w:p>
            <w:pPr>
              <w:pStyle w:val="6"/>
              <w:rPr>
                <w:b/>
                <w:i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restart"/>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15</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szCs w:val="20"/>
                <w:lang w:val="en-US"/>
              </w:rPr>
            </w:pPr>
            <w:r>
              <w:rPr>
                <w:b/>
                <w:iCs/>
              </w:rPr>
              <w:t>Fertilisation</w:t>
            </w:r>
            <w:r>
              <w:rPr>
                <w:rFonts w:hint="eastAsia"/>
                <w:b/>
                <w:iCs/>
                <w:lang w:eastAsia="zh-CN"/>
              </w:rPr>
              <w:t>施肥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80" w:hRule="atLeast"/>
        </w:trPr>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lang w:val="en-US" w:eastAsia="zh-CN"/>
              </w:rPr>
            </w:pPr>
            <w:r>
              <w:rPr>
                <w:rFonts w:eastAsia="宋体"/>
                <w:b/>
                <w:szCs w:val="20"/>
                <w:lang w:eastAsia="zh-CN"/>
              </w:rPr>
              <w:t xml:space="preserve">GB/T19630.1 </w:t>
            </w:r>
            <w:r>
              <w:rPr>
                <w:rFonts w:eastAsia="宋体"/>
                <w:b/>
                <w:szCs w:val="20"/>
                <w:lang w:val="en-US" w:eastAsia="zh-CN"/>
              </w:rPr>
              <w:t>5.7</w:t>
            </w:r>
          </w:p>
          <w:p>
            <w:pPr>
              <w:pStyle w:val="6"/>
              <w:rPr>
                <w:rFonts w:eastAsia="宋体"/>
                <w:szCs w:val="20"/>
                <w:highlight w:val="yellow"/>
                <w:lang w:val="en-US" w:eastAsia="zh-CN"/>
              </w:rPr>
            </w:pPr>
            <w:r>
              <w:rPr>
                <w:rFonts w:hint="eastAsia" w:eastAsia="宋体"/>
                <w:szCs w:val="20"/>
                <w:lang w:val="en-US" w:eastAsia="zh-CN"/>
              </w:rPr>
              <w:t>您使用的有机肥料是否都来源于农场的内部？Are fertilizers all sources inside the farm?</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02"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23" w:type="dxa"/>
            <w:gridSpan w:val="7"/>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510" w:hRule="atLeast"/>
        </w:trPr>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widowControl w:val="0"/>
              <w:rPr>
                <w:rFonts w:ascii="Arial" w:hAnsi="Arial" w:eastAsia="宋体" w:cs="Arial"/>
                <w:sz w:val="20"/>
                <w:szCs w:val="20"/>
                <w:lang w:val="en-US" w:eastAsia="zh-CN"/>
              </w:rPr>
            </w:pPr>
            <w:r>
              <w:rPr>
                <w:rFonts w:ascii="Arial" w:hAnsi="Arial" w:eastAsia="宋体" w:cs="Arial"/>
                <w:sz w:val="20"/>
                <w:szCs w:val="20"/>
                <w:lang w:val="en-US" w:eastAsia="zh-CN"/>
              </w:rPr>
              <w:t>If</w:t>
            </w:r>
            <w:r>
              <w:rPr>
                <w:rFonts w:hint="eastAsia" w:ascii="Arial" w:hAnsi="Arial" w:eastAsia="宋体" w:cs="Arial"/>
                <w:sz w:val="20"/>
                <w:szCs w:val="20"/>
                <w:lang w:val="en-US" w:eastAsia="zh-CN"/>
              </w:rPr>
              <w:t xml:space="preserve"> </w:t>
            </w:r>
            <w:r>
              <w:rPr>
                <w:rFonts w:ascii="Arial" w:hAnsi="Arial" w:eastAsia="宋体" w:cs="Arial"/>
                <w:sz w:val="20"/>
                <w:szCs w:val="20"/>
                <w:lang w:val="en-US" w:eastAsia="zh-CN"/>
              </w:rPr>
              <w:t>“</w:t>
            </w:r>
            <w:r>
              <w:rPr>
                <w:rFonts w:hint="eastAsia" w:ascii="Arial" w:hAnsi="Arial" w:eastAsia="宋体" w:cs="Arial"/>
                <w:sz w:val="20"/>
                <w:szCs w:val="20"/>
                <w:lang w:val="en-US" w:eastAsia="zh-CN"/>
              </w:rPr>
              <w:t>no</w:t>
            </w:r>
            <w:r>
              <w:rPr>
                <w:rFonts w:ascii="Arial" w:hAnsi="Arial" w:eastAsia="宋体" w:cs="Arial"/>
                <w:sz w:val="20"/>
                <w:szCs w:val="20"/>
                <w:lang w:val="en-US" w:eastAsia="zh-CN"/>
              </w:rPr>
              <w:t>”</w:t>
            </w:r>
            <w:r>
              <w:rPr>
                <w:rFonts w:hint="eastAsia" w:ascii="Arial" w:hAnsi="Arial" w:eastAsia="宋体" w:cs="Arial"/>
                <w:sz w:val="20"/>
                <w:szCs w:val="20"/>
                <w:lang w:val="en-US" w:eastAsia="zh-CN"/>
              </w:rPr>
              <w:t>, do</w:t>
            </w:r>
            <w:r>
              <w:rPr>
                <w:rFonts w:ascii="Arial" w:hAnsi="Arial" w:eastAsia="宋体" w:cs="Arial"/>
                <w:sz w:val="20"/>
                <w:szCs w:val="20"/>
                <w:lang w:val="en-US" w:eastAsia="zh-CN"/>
              </w:rPr>
              <w:t xml:space="preserve"> </w:t>
            </w:r>
            <w:r>
              <w:rPr>
                <w:rFonts w:hint="eastAsia" w:ascii="Arial" w:hAnsi="Arial" w:eastAsia="宋体" w:cs="Arial"/>
                <w:sz w:val="20"/>
                <w:szCs w:val="20"/>
                <w:lang w:val="en-US" w:eastAsia="zh-CN"/>
              </w:rPr>
              <w:t xml:space="preserve">these </w:t>
            </w:r>
            <w:r>
              <w:rPr>
                <w:rFonts w:ascii="Arial" w:hAnsi="Arial" w:eastAsia="宋体" w:cs="Arial"/>
                <w:sz w:val="20"/>
                <w:szCs w:val="20"/>
                <w:lang w:val="en-US" w:eastAsia="zh-CN"/>
              </w:rPr>
              <w:t>fertilizers and soil conditioners you</w:t>
            </w:r>
            <w:r>
              <w:rPr>
                <w:rFonts w:hint="eastAsia" w:ascii="Arial" w:hAnsi="Arial" w:eastAsia="宋体" w:cs="Arial"/>
                <w:sz w:val="20"/>
                <w:szCs w:val="20"/>
                <w:lang w:val="en-US" w:eastAsia="zh-CN"/>
              </w:rPr>
              <w:t xml:space="preserve"> applie</w:t>
            </w:r>
            <w:r>
              <w:rPr>
                <w:rFonts w:ascii="Arial" w:hAnsi="Arial" w:eastAsia="宋体" w:cs="Arial"/>
                <w:sz w:val="20"/>
                <w:szCs w:val="20"/>
                <w:lang w:val="en-US" w:eastAsia="zh-CN"/>
              </w:rPr>
              <w:t xml:space="preserve">d list in Table A.1 of </w:t>
            </w:r>
            <w:r>
              <w:rPr>
                <w:rFonts w:hint="eastAsia" w:ascii="Arial" w:hAnsi="Arial" w:eastAsia="宋体" w:cs="Arial"/>
                <w:sz w:val="20"/>
                <w:szCs w:val="20"/>
                <w:lang w:val="en-US" w:eastAsia="zh-CN"/>
              </w:rPr>
              <w:t xml:space="preserve">GB/T 19630.1 </w:t>
            </w:r>
            <w:r>
              <w:rPr>
                <w:rFonts w:ascii="Arial" w:hAnsi="Arial" w:eastAsia="宋体" w:cs="Arial"/>
                <w:sz w:val="20"/>
                <w:szCs w:val="20"/>
                <w:lang w:val="en-US" w:eastAsia="zh-CN"/>
              </w:rPr>
              <w:t>Appendix?</w:t>
            </w:r>
            <w:r>
              <w:rPr>
                <w:rFonts w:hint="eastAsia" w:ascii="Arial" w:hAnsi="Arial" w:eastAsia="宋体" w:cs="Arial"/>
                <w:sz w:val="20"/>
                <w:szCs w:val="20"/>
                <w:lang w:val="en-US" w:eastAsia="zh-CN"/>
              </w:rPr>
              <w:t xml:space="preserve"> </w:t>
            </w:r>
            <w:r>
              <w:rPr>
                <w:rFonts w:ascii="Arial" w:hAnsi="宋体" w:eastAsia="宋体" w:cs="Arial"/>
                <w:sz w:val="20"/>
                <w:szCs w:val="20"/>
                <w:lang w:val="en-US" w:eastAsia="zh-CN"/>
              </w:rPr>
              <w:t>如“否”，</w:t>
            </w:r>
            <w:r>
              <w:rPr>
                <w:rFonts w:hint="eastAsia" w:ascii="Arial" w:hAnsi="Arial" w:eastAsia="宋体" w:cs="Arial"/>
                <w:sz w:val="20"/>
                <w:szCs w:val="20"/>
                <w:lang w:val="en-US" w:eastAsia="zh-CN"/>
              </w:rPr>
              <w:t>您</w:t>
            </w:r>
            <w:r>
              <w:rPr>
                <w:rFonts w:ascii="Arial" w:hAnsi="宋体" w:eastAsia="宋体" w:cs="Arial"/>
                <w:sz w:val="20"/>
                <w:szCs w:val="20"/>
                <w:lang w:val="en-US" w:eastAsia="zh-CN"/>
              </w:rPr>
              <w:t>使用的土壤培肥和改良物质是否</w:t>
            </w:r>
            <w:r>
              <w:rPr>
                <w:rFonts w:hint="eastAsia" w:ascii="Arial" w:hAnsi="宋体" w:eastAsia="宋体" w:cs="Arial"/>
                <w:sz w:val="20"/>
                <w:szCs w:val="20"/>
                <w:lang w:val="en-US" w:eastAsia="zh-CN"/>
              </w:rPr>
              <w:t>在</w:t>
            </w:r>
            <w:r>
              <w:rPr>
                <w:rFonts w:ascii="Arial" w:hAnsi="Arial" w:eastAsia="宋体" w:cs="Arial"/>
                <w:sz w:val="20"/>
                <w:szCs w:val="20"/>
                <w:lang w:val="en-US" w:eastAsia="zh-CN"/>
              </w:rPr>
              <w:t>GB/T19630.1</w:t>
            </w:r>
            <w:r>
              <w:rPr>
                <w:rFonts w:ascii="Arial" w:hAnsi="宋体" w:eastAsia="宋体" w:cs="Arial"/>
                <w:sz w:val="20"/>
                <w:szCs w:val="20"/>
                <w:lang w:val="en-US" w:eastAsia="zh-CN"/>
              </w:rPr>
              <w:t>附表</w:t>
            </w:r>
            <w:r>
              <w:rPr>
                <w:rFonts w:ascii="Arial" w:hAnsi="Arial" w:eastAsia="宋体" w:cs="Arial"/>
                <w:sz w:val="20"/>
                <w:szCs w:val="20"/>
                <w:lang w:val="en-US" w:eastAsia="zh-CN"/>
              </w:rPr>
              <w:t>A.1中</w:t>
            </w:r>
            <w:r>
              <w:rPr>
                <w:rFonts w:ascii="Arial" w:hAnsi="宋体" w:eastAsia="宋体" w:cs="Arial"/>
                <w:sz w:val="20"/>
                <w:szCs w:val="20"/>
                <w:lang w:val="en-US" w:eastAsia="zh-CN"/>
              </w:rPr>
              <w:t>？</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02" w:type="dxa"/>
            <w:gridSpan w:val="3"/>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723" w:type="dxa"/>
            <w:gridSpan w:val="7"/>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p>
          <w:p>
            <w:pPr>
              <w:pStyle w:val="6"/>
              <w:rPr>
                <w:rFonts w:eastAsia="宋体"/>
                <w:szCs w:val="20"/>
                <w:lang w:val="en-US" w:eastAsia="zh-CN"/>
              </w:rPr>
            </w:pPr>
            <w:r>
              <w:rPr>
                <w:rFonts w:hint="eastAsia" w:eastAsia="宋体"/>
                <w:szCs w:val="20"/>
                <w:lang w:val="en-US" w:eastAsia="zh-CN"/>
              </w:rPr>
              <w:t>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2" w:hRule="atLeast"/>
        </w:trPr>
        <w:tc>
          <w:tcPr>
            <w:tcW w:w="855" w:type="dxa"/>
            <w:gridSpan w:val="2"/>
            <w:tcBorders>
              <w:top w:val="single" w:color="auto" w:sz="4" w:space="0"/>
              <w:left w:val="nil"/>
              <w:bottom w:val="single" w:color="auto" w:sz="4" w:space="0"/>
              <w:right w:val="nil"/>
            </w:tcBorders>
            <w:vAlign w:val="top"/>
          </w:tcPr>
          <w:p>
            <w:pPr>
              <w:pStyle w:val="6"/>
              <w:rPr>
                <w:b/>
                <w:iCs/>
                <w:lang w:eastAsia="zh-CN"/>
              </w:rPr>
            </w:pPr>
          </w:p>
        </w:tc>
        <w:tc>
          <w:tcPr>
            <w:tcW w:w="13066" w:type="dxa"/>
            <w:gridSpan w:val="26"/>
            <w:tcBorders>
              <w:top w:val="single" w:color="auto" w:sz="4" w:space="0"/>
              <w:left w:val="nil"/>
              <w:bottom w:val="single" w:color="auto" w:sz="4" w:space="0"/>
              <w:right w:val="nil"/>
            </w:tcBorders>
            <w:vAlign w:val="top"/>
          </w:tcPr>
          <w:p>
            <w:pPr>
              <w:pStyle w:val="6"/>
              <w:rPr>
                <w:b/>
                <w:i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restart"/>
            <w:tcBorders>
              <w:top w:val="single" w:color="auto" w:sz="4" w:space="0"/>
              <w:left w:val="single" w:color="auto" w:sz="4" w:space="0"/>
              <w:bottom w:val="single" w:color="auto" w:sz="4" w:space="0"/>
              <w:right w:val="single" w:color="auto" w:sz="4" w:space="0"/>
            </w:tcBorders>
            <w:vAlign w:val="top"/>
          </w:tcPr>
          <w:p>
            <w:pPr>
              <w:pStyle w:val="6"/>
              <w:rPr>
                <w:b/>
                <w:iCs/>
              </w:rPr>
            </w:pPr>
            <w:r>
              <w:rPr>
                <w:b/>
                <w:iCs/>
              </w:rPr>
              <w:t>16</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b/>
                <w:iCs/>
              </w:rPr>
            </w:pPr>
            <w:r>
              <w:rPr>
                <w:b/>
                <w:iCs/>
              </w:rPr>
              <w:t>Disease and pest control</w:t>
            </w:r>
            <w:r>
              <w:rPr>
                <w:rFonts w:hint="eastAsia"/>
                <w:b/>
                <w:iCs/>
              </w:rPr>
              <w:t>病虫害控制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GB/T19630.1</w:t>
            </w:r>
            <w:r>
              <w:rPr>
                <w:rFonts w:hint="eastAsia" w:eastAsia="宋体"/>
                <w:b/>
                <w:szCs w:val="20"/>
                <w:lang w:val="en-US" w:eastAsia="zh-CN"/>
              </w:rPr>
              <w:t xml:space="preserve"> </w:t>
            </w:r>
            <w:r>
              <w:rPr>
                <w:rFonts w:eastAsia="宋体"/>
                <w:b/>
                <w:szCs w:val="20"/>
                <w:lang w:val="en-US" w:eastAsia="zh-CN"/>
              </w:rPr>
              <w:t>5.8</w:t>
            </w:r>
          </w:p>
          <w:p>
            <w:pPr>
              <w:widowControl w:val="0"/>
              <w:rPr>
                <w:rFonts w:ascii="Arial" w:hAnsi="Arial" w:eastAsia="宋体" w:cs="Arial"/>
                <w:sz w:val="20"/>
                <w:szCs w:val="20"/>
                <w:highlight w:val="yellow"/>
                <w:lang w:val="en-US" w:eastAsia="zh-CN"/>
              </w:rPr>
            </w:pPr>
            <w:r>
              <w:rPr>
                <w:rFonts w:ascii="Arial" w:hAnsi="Arial" w:eastAsia="宋体" w:cs="Arial"/>
                <w:sz w:val="20"/>
                <w:szCs w:val="20"/>
                <w:lang w:val="en-US" w:eastAsia="zh-CN"/>
              </w:rPr>
              <w:t>If</w:t>
            </w:r>
            <w:r>
              <w:rPr>
                <w:rFonts w:hint="eastAsia" w:ascii="Arial" w:hAnsi="Arial" w:eastAsia="宋体" w:cs="Arial"/>
                <w:sz w:val="20"/>
                <w:szCs w:val="20"/>
                <w:lang w:val="en-US" w:eastAsia="zh-CN"/>
              </w:rPr>
              <w:t xml:space="preserve"> you apply </w:t>
            </w:r>
            <w:r>
              <w:rPr>
                <w:rFonts w:ascii="Arial" w:hAnsi="Arial" w:eastAsia="宋体" w:cs="Arial"/>
                <w:sz w:val="20"/>
                <w:szCs w:val="20"/>
                <w:lang w:val="en-US" w:eastAsia="zh-CN"/>
              </w:rPr>
              <w:t xml:space="preserve">plant protection </w:t>
            </w:r>
            <w:r>
              <w:rPr>
                <w:rFonts w:hint="eastAsia" w:ascii="Arial" w:hAnsi="Arial" w:eastAsia="宋体" w:cs="Arial"/>
                <w:sz w:val="20"/>
                <w:szCs w:val="20"/>
                <w:lang w:val="en-US" w:eastAsia="zh-CN"/>
              </w:rPr>
              <w:t xml:space="preserve">products (PPPs) in production, are these PPPs all </w:t>
            </w:r>
            <w:r>
              <w:rPr>
                <w:rFonts w:ascii="Arial" w:hAnsi="Arial" w:eastAsia="宋体" w:cs="Arial"/>
                <w:sz w:val="20"/>
                <w:szCs w:val="20"/>
                <w:lang w:val="en-US" w:eastAsia="zh-CN"/>
              </w:rPr>
              <w:t xml:space="preserve">listed in Table A.2 of GB/T19630.1 Appendix A? </w:t>
            </w:r>
            <w:r>
              <w:rPr>
                <w:rFonts w:ascii="Arial" w:hAnsi="宋体" w:eastAsia="宋体" w:cs="Arial"/>
                <w:sz w:val="20"/>
                <w:szCs w:val="20"/>
                <w:lang w:val="en-US" w:eastAsia="zh-CN"/>
              </w:rPr>
              <w:t>如</w:t>
            </w:r>
            <w:r>
              <w:rPr>
                <w:rFonts w:hint="eastAsia" w:ascii="Arial" w:hAnsi="宋体" w:eastAsia="宋体" w:cs="Arial"/>
                <w:sz w:val="20"/>
                <w:szCs w:val="20"/>
                <w:lang w:val="en-US" w:eastAsia="zh-CN"/>
              </w:rPr>
              <w:t>您</w:t>
            </w:r>
            <w:r>
              <w:rPr>
                <w:rFonts w:ascii="Arial" w:hAnsi="宋体" w:eastAsia="宋体" w:cs="Arial"/>
                <w:sz w:val="20"/>
                <w:szCs w:val="20"/>
                <w:lang w:val="en-US" w:eastAsia="zh-CN"/>
              </w:rPr>
              <w:t>使用了植物保护产品，这些植物保护产品是否都在</w:t>
            </w:r>
            <w:r>
              <w:rPr>
                <w:rFonts w:ascii="Arial" w:hAnsi="Arial" w:eastAsia="宋体" w:cs="Arial"/>
                <w:sz w:val="20"/>
                <w:szCs w:val="20"/>
                <w:lang w:val="en-US" w:eastAsia="zh-CN"/>
              </w:rPr>
              <w:t>GB/T19630.1</w:t>
            </w:r>
            <w:r>
              <w:rPr>
                <w:rFonts w:ascii="Arial" w:hAnsi="宋体" w:eastAsia="宋体" w:cs="Arial"/>
                <w:sz w:val="20"/>
                <w:szCs w:val="20"/>
                <w:lang w:val="en-US" w:eastAsia="zh-CN"/>
              </w:rPr>
              <w:t>附表</w:t>
            </w:r>
            <w:r>
              <w:rPr>
                <w:rFonts w:ascii="Arial" w:hAnsi="Arial" w:eastAsia="宋体" w:cs="Arial"/>
                <w:sz w:val="20"/>
                <w:szCs w:val="20"/>
                <w:lang w:val="en-US" w:eastAsia="zh-CN"/>
              </w:rPr>
              <w:t>A.2中</w:t>
            </w:r>
            <w:r>
              <w:rPr>
                <w:rFonts w:ascii="Arial" w:hAnsi="宋体" w:eastAsia="宋体" w:cs="Arial"/>
                <w:sz w:val="20"/>
                <w:szCs w:val="20"/>
                <w:lang w:val="en-US" w:eastAsia="zh-CN"/>
              </w:rPr>
              <w:t>？</w:t>
            </w:r>
          </w:p>
        </w:tc>
        <w:tc>
          <w:tcPr>
            <w:tcW w:w="57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hint="eastAsia" w:eastAsia="宋体"/>
                <w:szCs w:val="20"/>
                <w:lang w:val="en-US" w:eastAsia="zh-CN"/>
              </w:rPr>
              <w:t>Yes是</w:t>
            </w:r>
          </w:p>
        </w:tc>
        <w:tc>
          <w:tcPr>
            <w:tcW w:w="708" w:type="dxa"/>
            <w:gridSpan w:val="4"/>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rPr>
            </w:pPr>
          </w:p>
        </w:tc>
        <w:tc>
          <w:tcPr>
            <w:tcW w:w="717" w:type="dxa"/>
            <w:gridSpan w:val="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rFonts w:eastAsia="宋体"/>
                <w:szCs w:val="20"/>
                <w:lang w:val="en-US"/>
              </w:rPr>
              <w:t>No</w:t>
            </w:r>
            <w:r>
              <w:rPr>
                <w:rFonts w:hint="eastAsia" w:eastAsia="宋体"/>
                <w:szCs w:val="20"/>
                <w:lang w:val="en-US" w:eastAsia="zh-CN"/>
              </w:rPr>
              <w:t>否</w:t>
            </w:r>
          </w:p>
        </w:tc>
        <w:tc>
          <w:tcPr>
            <w:tcW w:w="562" w:type="dxa"/>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570" w:type="dxa"/>
            <w:gridSpan w:val="3"/>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tcBorders>
              <w:top w:val="single" w:color="auto" w:sz="4" w:space="0"/>
              <w:left w:val="nil"/>
              <w:bottom w:val="single" w:color="auto" w:sz="4" w:space="0"/>
              <w:right w:val="nil"/>
            </w:tcBorders>
            <w:vAlign w:val="top"/>
          </w:tcPr>
          <w:p>
            <w:pPr>
              <w:pStyle w:val="6"/>
              <w:rPr>
                <w:rFonts w:eastAsia="宋体"/>
                <w:b/>
                <w:szCs w:val="20"/>
                <w:lang w:val="en-US" w:eastAsia="zh-CN"/>
              </w:rPr>
            </w:pPr>
          </w:p>
        </w:tc>
        <w:tc>
          <w:tcPr>
            <w:tcW w:w="13066" w:type="dxa"/>
            <w:gridSpan w:val="26"/>
            <w:tcBorders>
              <w:top w:val="single" w:color="auto" w:sz="4" w:space="0"/>
              <w:left w:val="nil"/>
              <w:bottom w:val="single" w:color="auto" w:sz="4" w:space="0"/>
              <w:right w:val="nil"/>
            </w:tcBorders>
            <w:vAlign w:val="top"/>
          </w:tcPr>
          <w:p>
            <w:pPr>
              <w:pStyle w:val="6"/>
              <w:rPr>
                <w:b/>
                <w:b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restart"/>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18</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rPr>
            </w:pPr>
            <w:r>
              <w:rPr>
                <w:b/>
                <w:bCs/>
              </w:rPr>
              <w:t>Irrigation water as a source of pollution</w:t>
            </w:r>
            <w:r>
              <w:rPr>
                <w:rFonts w:hint="eastAsia"/>
                <w:b/>
                <w:bCs/>
              </w:rPr>
              <w:t>灌溉水污染资源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10" w:hRule="atLeast"/>
        </w:trPr>
        <w:tc>
          <w:tcPr>
            <w:tcW w:w="855" w:type="dxa"/>
            <w:gridSpan w:val="2"/>
            <w:vMerge w:val="continue"/>
            <w:tcBorders>
              <w:top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vMerge w:val="restart"/>
            <w:tcBorders>
              <w:top w:val="single" w:color="auto" w:sz="4" w:space="0"/>
              <w:lef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GB/T19630.1 5.6.3</w:t>
            </w:r>
          </w:p>
          <w:p>
            <w:pPr>
              <w:widowControl w:val="0"/>
              <w:rPr>
                <w:rFonts w:ascii="Arial" w:hAnsi="Arial" w:eastAsia="宋体" w:cs="Arial"/>
                <w:lang w:val="en-US" w:eastAsia="zh-CN"/>
              </w:rPr>
            </w:pPr>
            <w:r>
              <w:rPr>
                <w:rFonts w:hint="eastAsia" w:ascii="Arial" w:hAnsi="Arial" w:eastAsia="宋体" w:cs="Arial"/>
                <w:sz w:val="20"/>
                <w:szCs w:val="20"/>
                <w:lang w:val="en-US" w:eastAsia="zh-CN"/>
              </w:rPr>
              <w:t>Which</w:t>
            </w:r>
            <w:r>
              <w:rPr>
                <w:rFonts w:ascii="Arial" w:hAnsi="Arial" w:eastAsia="宋体" w:cs="Arial"/>
                <w:sz w:val="20"/>
                <w:szCs w:val="20"/>
                <w:lang w:val="en-US" w:eastAsia="zh-CN"/>
              </w:rPr>
              <w:t xml:space="preserve"> irrigation method</w:t>
            </w:r>
            <w:r>
              <w:rPr>
                <w:rFonts w:hint="eastAsia" w:ascii="Arial" w:hAnsi="Arial" w:eastAsia="宋体" w:cs="Arial"/>
                <w:sz w:val="20"/>
                <w:szCs w:val="20"/>
                <w:lang w:val="en-US" w:eastAsia="zh-CN"/>
              </w:rPr>
              <w:t xml:space="preserve"> do you apply? 您使用的灌溉方式？</w:t>
            </w:r>
          </w:p>
        </w:tc>
        <w:tc>
          <w:tcPr>
            <w:tcW w:w="2693" w:type="dxa"/>
            <w:gridSpan w:val="14"/>
            <w:tcBorders>
              <w:top w:val="single" w:color="auto" w:sz="4" w:space="0"/>
              <w:bottom w:val="single" w:color="auto" w:sz="4" w:space="0"/>
            </w:tcBorders>
            <w:shd w:val="clear" w:color="auto" w:fill="FFFF99"/>
            <w:vAlign w:val="top"/>
          </w:tcPr>
          <w:p>
            <w:pPr>
              <w:pStyle w:val="6"/>
              <w:rPr>
                <w:szCs w:val="20"/>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Drip irrigation滴灌</w:t>
            </w:r>
          </w:p>
        </w:tc>
        <w:tc>
          <w:tcPr>
            <w:tcW w:w="434" w:type="dxa"/>
            <w:gridSpan w:val="2"/>
            <w:vMerge w:val="restart"/>
            <w:tcBorders>
              <w:top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vMerge w:val="restart"/>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vMerge w:val="restart"/>
            <w:tcBorders>
              <w:top w:val="single" w:color="auto" w:sz="4" w:space="0"/>
              <w:left w:val="single" w:color="auto" w:sz="4" w:space="0"/>
            </w:tcBorders>
            <w:shd w:val="clear" w:color="auto" w:fill="CCFFFF"/>
            <w:vAlign w:val="top"/>
          </w:tcPr>
          <w:p>
            <w:pPr>
              <w:pStyle w:val="6"/>
              <w:rPr>
                <w:rFonts w:hint="eastAsia" w:eastAsia="宋体"/>
                <w:szCs w:val="20"/>
                <w:lang w:val="en-US" w:eastAsia="zh-CN"/>
              </w:rPr>
            </w:pPr>
          </w:p>
        </w:tc>
        <w:tc>
          <w:tcPr>
            <w:tcW w:w="4119" w:type="dxa"/>
            <w:vMerge w:val="restart"/>
            <w:tcBorders>
              <w:top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58" w:hRule="atLeast"/>
        </w:trPr>
        <w:tc>
          <w:tcPr>
            <w:tcW w:w="855" w:type="dxa"/>
            <w:gridSpan w:val="2"/>
            <w:vMerge w:val="continue"/>
            <w:tcBorders>
              <w:right w:val="single" w:color="auto" w:sz="4" w:space="0"/>
            </w:tcBorders>
            <w:shd w:val="clear" w:color="auto" w:fill="auto"/>
            <w:vAlign w:val="top"/>
          </w:tcPr>
          <w:p>
            <w:pPr>
              <w:pStyle w:val="6"/>
              <w:rPr>
                <w:rFonts w:eastAsia="宋体"/>
                <w:szCs w:val="20"/>
                <w:lang w:val="en-US" w:eastAsia="zh-CN"/>
              </w:rPr>
            </w:pPr>
          </w:p>
        </w:tc>
        <w:tc>
          <w:tcPr>
            <w:tcW w:w="4680" w:type="dxa"/>
            <w:gridSpan w:val="7"/>
            <w:vMerge w:val="continue"/>
            <w:tcBorders>
              <w:left w:val="single" w:color="auto" w:sz="4" w:space="0"/>
            </w:tcBorders>
            <w:shd w:val="clear" w:color="auto" w:fill="auto"/>
            <w:vAlign w:val="top"/>
          </w:tcPr>
          <w:p>
            <w:pPr>
              <w:pStyle w:val="6"/>
              <w:rPr>
                <w:rFonts w:eastAsia="宋体"/>
                <w:b/>
                <w:szCs w:val="20"/>
                <w:lang w:val="zh-CN" w:eastAsia="zh-CN"/>
              </w:rPr>
            </w:pPr>
          </w:p>
        </w:tc>
        <w:tc>
          <w:tcPr>
            <w:tcW w:w="2693" w:type="dxa"/>
            <w:gridSpan w:val="14"/>
            <w:tcBorders>
              <w:top w:val="single" w:color="auto" w:sz="4" w:space="0"/>
              <w:bottom w:val="single" w:color="auto" w:sz="4" w:space="0"/>
            </w:tcBorders>
            <w:shd w:val="clear" w:color="auto" w:fill="FFFF99"/>
            <w:vAlign w:val="top"/>
          </w:tcPr>
          <w:p>
            <w:pPr>
              <w:pStyle w:val="6"/>
              <w:rPr>
                <w:szCs w:val="20"/>
              </w:rPr>
            </w:pPr>
            <w:bookmarkStart w:id="3" w:name="_GoBack"/>
            <w:bookmarkEnd w:id="3"/>
            <w:r>
              <w:rPr>
                <w:rFonts w:ascii="Arial" w:hAnsi="Arial" w:eastAsia="宋体" w:cs="Arial"/>
                <w:sz w:val="20"/>
                <w:szCs w:val="20"/>
                <w:lang w:val="en-US" w:eastAsia="ar-SA" w:bidi="ar-SA"/>
              </w:rPr>
              <w:fldChar w:fldCharType="begin">
                <w:ffData>
                  <w:name w:val="Kontrollkästchen3"/>
                  <w:enabled/>
                  <w:calcOnExit w:val="0"/>
                  <w:checkBox>
                    <w:sizeAuto/>
                    <w:default w:val="0"/>
                    <w:checked w:val="0"/>
                  </w:checkBox>
                </w:ffData>
              </w:fldChar>
            </w:r>
            <w:bookmarkStart w:id="1" w:name="Kontrollkästchen3"/>
            <w:r>
              <w:rPr>
                <w:rFonts w:ascii="Arial" w:hAnsi="Arial" w:eastAsia="宋体" w:cs="Arial"/>
                <w:sz w:val="20"/>
                <w:szCs w:val="20"/>
                <w:lang w:val="en-US" w:eastAsia="ar-SA" w:bidi="ar-SA"/>
              </w:rPr>
              <w:instrText xml:space="preserve">FORMCHECKBOX</w:instrText>
            </w:r>
            <w:r>
              <w:rPr>
                <w:rFonts w:ascii="Arial" w:hAnsi="Arial" w:eastAsia="宋体" w:cs="Arial"/>
                <w:sz w:val="20"/>
                <w:szCs w:val="20"/>
                <w:lang w:val="en-US" w:eastAsia="ar-SA" w:bidi="ar-SA"/>
              </w:rPr>
              <w:fldChar w:fldCharType="separate"/>
            </w:r>
            <w:r>
              <w:rPr>
                <w:rFonts w:ascii="Arial" w:hAnsi="Arial" w:eastAsia="宋体" w:cs="Arial"/>
                <w:sz w:val="20"/>
                <w:szCs w:val="20"/>
                <w:lang w:val="en-US" w:eastAsia="ar-SA" w:bidi="ar-SA"/>
              </w:rPr>
              <w:fldChar w:fldCharType="end"/>
            </w:r>
            <w:bookmarkEnd w:id="1"/>
            <w:r>
              <w:rPr>
                <w:szCs w:val="20"/>
              </w:rPr>
              <w:t xml:space="preserve"> Sprinkler irrigation喷灌</w:t>
            </w:r>
          </w:p>
        </w:tc>
        <w:tc>
          <w:tcPr>
            <w:tcW w:w="434" w:type="dxa"/>
            <w:gridSpan w:val="2"/>
            <w:vMerge w:val="continue"/>
            <w:tcBorders>
              <w:right w:val="single" w:color="auto" w:sz="4" w:space="0"/>
            </w:tcBorders>
            <w:shd w:val="clear" w:color="auto" w:fill="CCFFFF"/>
            <w:vAlign w:val="top"/>
          </w:tcPr>
          <w:p>
            <w:pPr>
              <w:pStyle w:val="6"/>
              <w:rPr>
                <w:rFonts w:eastAsia="宋体"/>
                <w:szCs w:val="20"/>
                <w:lang w:val="en-US"/>
              </w:rPr>
            </w:pPr>
          </w:p>
        </w:tc>
        <w:tc>
          <w:tcPr>
            <w:tcW w:w="570" w:type="dxa"/>
            <w:vMerge w:val="continue"/>
            <w:tcBorders>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vMerge w:val="continue"/>
            <w:tcBorders>
              <w:left w:val="single" w:color="auto" w:sz="4" w:space="0"/>
            </w:tcBorders>
            <w:shd w:val="clear" w:color="auto" w:fill="CCFFFF"/>
            <w:vAlign w:val="top"/>
          </w:tcPr>
          <w:p>
            <w:pPr>
              <w:pStyle w:val="6"/>
              <w:rPr>
                <w:rFonts w:eastAsia="宋体"/>
                <w:szCs w:val="20"/>
                <w:lang w:val="en-US"/>
              </w:rPr>
            </w:pPr>
          </w:p>
        </w:tc>
        <w:tc>
          <w:tcPr>
            <w:tcW w:w="4119" w:type="dxa"/>
            <w:vMerge w:val="continue"/>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72" w:hRule="atLeast"/>
        </w:trPr>
        <w:tc>
          <w:tcPr>
            <w:tcW w:w="855" w:type="dxa"/>
            <w:gridSpan w:val="2"/>
            <w:vMerge w:val="continue"/>
            <w:tcBorders>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vMerge w:val="continue"/>
            <w:tcBorders>
              <w:left w:val="single" w:color="auto" w:sz="4" w:space="0"/>
              <w:bottom w:val="single" w:color="auto" w:sz="4" w:space="0"/>
            </w:tcBorders>
            <w:shd w:val="clear" w:color="auto" w:fill="auto"/>
            <w:vAlign w:val="top"/>
          </w:tcPr>
          <w:p>
            <w:pPr>
              <w:pStyle w:val="6"/>
              <w:rPr>
                <w:rFonts w:eastAsia="宋体"/>
                <w:b/>
                <w:szCs w:val="20"/>
                <w:lang w:val="zh-CN" w:eastAsia="zh-CN"/>
              </w:rPr>
            </w:pPr>
          </w:p>
        </w:tc>
        <w:tc>
          <w:tcPr>
            <w:tcW w:w="2693" w:type="dxa"/>
            <w:gridSpan w:val="14"/>
            <w:tcBorders>
              <w:top w:val="single" w:color="auto" w:sz="4" w:space="0"/>
              <w:bottom w:val="single" w:color="auto" w:sz="4" w:space="0"/>
            </w:tcBorders>
            <w:shd w:val="clear" w:color="auto" w:fill="FFFF99"/>
            <w:vAlign w:val="top"/>
          </w:tcPr>
          <w:p>
            <w:pPr>
              <w:pStyle w:val="6"/>
              <w:rPr>
                <w:szCs w:val="20"/>
              </w:rPr>
            </w:pPr>
            <w:r>
              <w:rPr>
                <w:szCs w:val="20"/>
              </w:rPr>
              <w:fldChar w:fldCharType="begin">
                <w:ffData>
                  <w:name w:val="Kontrollkästchen3"/>
                  <w:enabled/>
                  <w:calcOnExit w:val="0"/>
                  <w:checkBox>
                    <w:sizeAuto/>
                    <w:default w:val="0"/>
                    <w:checked w:val="0"/>
                  </w:checkBox>
                </w:ffData>
              </w:fldChar>
            </w:r>
            <w:r>
              <w:rPr>
                <w:szCs w:val="20"/>
              </w:rPr>
              <w:instrText xml:space="preserve"> FORMCHECKBOX </w:instrText>
            </w:r>
            <w:r>
              <w:rPr>
                <w:szCs w:val="20"/>
              </w:rPr>
              <w:fldChar w:fldCharType="separate"/>
            </w:r>
            <w:r>
              <w:rPr>
                <w:szCs w:val="20"/>
              </w:rPr>
              <w:fldChar w:fldCharType="end"/>
            </w:r>
            <w:r>
              <w:rPr>
                <w:szCs w:val="20"/>
              </w:rPr>
              <w:t xml:space="preserve"> Infiltrating irrigation</w:t>
            </w:r>
            <w:r>
              <w:rPr>
                <w:rFonts w:hAnsi="宋体" w:eastAsia="宋体"/>
                <w:lang w:val="en-US" w:eastAsia="zh-CN"/>
              </w:rPr>
              <w:t>渗灌</w:t>
            </w:r>
          </w:p>
        </w:tc>
        <w:tc>
          <w:tcPr>
            <w:tcW w:w="434" w:type="dxa"/>
            <w:gridSpan w:val="2"/>
            <w:vMerge w:val="continue"/>
            <w:tcBorders>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vMerge w:val="continue"/>
            <w:tcBorders>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vMerge w:val="continue"/>
            <w:tcBorders>
              <w:left w:val="single" w:color="auto" w:sz="4" w:space="0"/>
              <w:bottom w:val="single" w:color="auto" w:sz="4" w:space="0"/>
            </w:tcBorders>
            <w:shd w:val="clear" w:color="auto" w:fill="CCFFFF"/>
            <w:vAlign w:val="top"/>
          </w:tcPr>
          <w:p>
            <w:pPr>
              <w:pStyle w:val="6"/>
              <w:rPr>
                <w:rFonts w:eastAsia="宋体"/>
                <w:szCs w:val="20"/>
                <w:lang w:val="en-US"/>
              </w:rPr>
            </w:pPr>
          </w:p>
        </w:tc>
        <w:tc>
          <w:tcPr>
            <w:tcW w:w="4119" w:type="dxa"/>
            <w:vMerge w:val="continue"/>
            <w:tcBorders>
              <w:bottom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898" w:hRule="atLeast"/>
        </w:trPr>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lang w:val="zh-CN" w:eastAsia="zh-CN"/>
              </w:rPr>
            </w:pPr>
          </w:p>
        </w:tc>
        <w:tc>
          <w:tcPr>
            <w:tcW w:w="2693" w:type="dxa"/>
            <w:gridSpan w:val="14"/>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eastAsia="宋体"/>
                <w:szCs w:val="20"/>
                <w:lang w:val="en-US" w:eastAsia="zh-CN"/>
              </w:rPr>
            </w:pPr>
            <w:r>
              <w:rPr>
                <w:sz w:val="18"/>
              </w:rPr>
              <w:fldChar w:fldCharType="begin">
                <w:ffData>
                  <w:name w:val="Kontrollkästchen3"/>
                  <w:enabled/>
                  <w:calcOnExit w:val="0"/>
                  <w:checkBox>
                    <w:sizeAuto/>
                    <w:default w:val="0"/>
                    <w:checked w:val="0"/>
                  </w:checkBox>
                </w:ffData>
              </w:fldChar>
            </w:r>
            <w:r>
              <w:rPr>
                <w:sz w:val="18"/>
              </w:rPr>
              <w:instrText xml:space="preserve"> FORMCHECKBOX </w:instrText>
            </w:r>
            <w:r>
              <w:rPr>
                <w:sz w:val="18"/>
              </w:rPr>
              <w:fldChar w:fldCharType="separate"/>
            </w:r>
            <w:r>
              <w:rPr>
                <w:sz w:val="18"/>
              </w:rPr>
              <w:fldChar w:fldCharType="end"/>
            </w:r>
            <w:r>
              <w:rPr>
                <w:sz w:val="18"/>
              </w:rPr>
              <w:t xml:space="preserve"> </w:t>
            </w:r>
            <w:r>
              <w:rPr>
                <w:rFonts w:hint="eastAsia" w:eastAsia="宋体"/>
                <w:szCs w:val="20"/>
                <w:lang w:val="en-US" w:eastAsia="zh-CN"/>
              </w:rPr>
              <w:t>Other, please describe其他，请描述</w:t>
            </w:r>
          </w:p>
        </w:tc>
        <w:tc>
          <w:tcPr>
            <w:tcW w:w="434" w:type="dxa"/>
            <w:gridSpan w:val="2"/>
            <w:vMerge w:val="continue"/>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c>
          <w:tcPr>
            <w:tcW w:w="4119" w:type="dxa"/>
            <w:vMerge w:val="continue"/>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41" w:type="dxa"/>
            <w:tcBorders>
              <w:top w:val="nil"/>
              <w:left w:val="nil"/>
              <w:bottom w:val="single" w:color="000000" w:sz="4" w:space="0"/>
              <w:right w:val="nil"/>
            </w:tcBorders>
            <w:vAlign w:val="top"/>
          </w:tcPr>
          <w:p>
            <w:pPr>
              <w:pStyle w:val="6"/>
              <w:rPr>
                <w:rFonts w:eastAsia="宋体"/>
                <w:b/>
                <w:szCs w:val="20"/>
                <w:lang w:val="en-US" w:eastAsia="zh-CN"/>
              </w:rPr>
            </w:pPr>
          </w:p>
        </w:tc>
        <w:tc>
          <w:tcPr>
            <w:tcW w:w="13080" w:type="dxa"/>
            <w:gridSpan w:val="27"/>
            <w:tcBorders>
              <w:top w:val="nil"/>
              <w:left w:val="nil"/>
              <w:bottom w:val="single" w:color="000000" w:sz="4" w:space="0"/>
              <w:right w:val="nil"/>
            </w:tcBorders>
            <w:vAlign w:val="top"/>
          </w:tcPr>
          <w:p>
            <w:pPr>
              <w:pStyle w:val="6"/>
              <w:rPr>
                <w:b/>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41" w:type="dxa"/>
            <w:tcBorders>
              <w:top w:val="single" w:color="000000" w:sz="4" w:space="0"/>
              <w:left w:val="single" w:color="000000" w:sz="4" w:space="0"/>
              <w:bottom w:val="single" w:color="000000" w:sz="4" w:space="0"/>
              <w:right w:val="single" w:color="000000" w:sz="4" w:space="0"/>
            </w:tcBorders>
            <w:vAlign w:val="top"/>
          </w:tcPr>
          <w:p>
            <w:pPr>
              <w:pStyle w:val="6"/>
              <w:rPr>
                <w:rFonts w:eastAsia="宋体"/>
                <w:b/>
                <w:szCs w:val="20"/>
                <w:lang w:val="en-US" w:eastAsia="zh-CN"/>
              </w:rPr>
            </w:pPr>
            <w:r>
              <w:rPr>
                <w:rFonts w:hint="eastAsia" w:eastAsia="宋体"/>
                <w:b/>
                <w:szCs w:val="20"/>
                <w:lang w:val="en-US" w:eastAsia="zh-CN"/>
              </w:rPr>
              <w:t>19.2</w:t>
            </w:r>
          </w:p>
        </w:tc>
        <w:tc>
          <w:tcPr>
            <w:tcW w:w="13080" w:type="dxa"/>
            <w:gridSpan w:val="27"/>
            <w:tcBorders>
              <w:top w:val="single" w:color="000000" w:sz="4" w:space="0"/>
              <w:left w:val="single" w:color="000000" w:sz="4" w:space="0"/>
              <w:bottom w:val="single" w:color="000000" w:sz="4" w:space="0"/>
              <w:right w:val="single" w:color="000000" w:sz="4" w:space="0"/>
            </w:tcBorders>
            <w:vAlign w:val="top"/>
          </w:tcPr>
          <w:p>
            <w:pPr>
              <w:pStyle w:val="6"/>
              <w:rPr>
                <w:rFonts w:eastAsia="宋体"/>
                <w:b/>
                <w:szCs w:val="20"/>
                <w:lang w:val="en-US" w:eastAsia="zh-CN"/>
              </w:rPr>
            </w:pPr>
            <w:r>
              <w:rPr>
                <w:b/>
              </w:rPr>
              <w:t>Product flow</w:t>
            </w:r>
            <w:r>
              <w:rPr>
                <w:rFonts w:hint="eastAsia"/>
                <w:b/>
                <w:lang w:eastAsia="zh-CN"/>
              </w:rPr>
              <w:t xml:space="preserve"> 货物流量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3921" w:type="dxa"/>
            <w:gridSpan w:val="28"/>
            <w:tcBorders>
              <w:top w:val="single" w:color="000000" w:sz="4" w:space="0"/>
              <w:bottom w:val="single" w:color="000000" w:sz="4" w:space="0"/>
            </w:tcBorders>
            <w:vAlign w:val="top"/>
          </w:tcPr>
          <w:p>
            <w:pPr>
              <w:pStyle w:val="6"/>
              <w:rPr>
                <w:rFonts w:eastAsia="宋体"/>
                <w:szCs w:val="20"/>
              </w:rPr>
            </w:pPr>
            <w:r>
              <w:rPr>
                <w:rFonts w:hint="eastAsia" w:eastAsia="宋体"/>
                <w:szCs w:val="20"/>
                <w:lang w:eastAsia="zh-CN"/>
              </w:rPr>
              <w:t xml:space="preserve">Please provide the sales info from last year, you may attach another form </w:t>
            </w:r>
            <w:r>
              <w:rPr>
                <w:rFonts w:hint="eastAsia" w:eastAsia="宋体"/>
                <w:szCs w:val="20"/>
                <w:lang w:val="en-US" w:eastAsia="zh-CN"/>
              </w:rPr>
              <w:t>请提供上一年度获证产品的销售情况</w:t>
            </w:r>
            <w:r>
              <w:rPr>
                <w:rFonts w:hint="eastAsia" w:eastAsia="宋体"/>
                <w:szCs w:val="20"/>
                <w:lang w:eastAsia="zh-CN"/>
              </w:rPr>
              <w:t>（</w:t>
            </w:r>
            <w:r>
              <w:rPr>
                <w:rFonts w:hint="eastAsia" w:eastAsia="宋体"/>
                <w:szCs w:val="20"/>
                <w:lang w:val="en-US" w:eastAsia="zh-CN"/>
              </w:rPr>
              <w:t>可另附表</w:t>
            </w:r>
            <w:r>
              <w:rPr>
                <w:rFonts w:hint="eastAsia" w:eastAsia="宋体"/>
                <w:szCs w:val="20"/>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Product产品名称</w:t>
            </w:r>
          </w:p>
        </w:tc>
        <w:tc>
          <w:tcPr>
            <w:tcW w:w="1418" w:type="dxa"/>
            <w:gridSpan w:val="2"/>
            <w:tcBorders>
              <w:left w:val="single" w:color="auto" w:sz="4" w:space="0"/>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Certified amount认证数量(Kg)</w:t>
            </w:r>
          </w:p>
        </w:tc>
        <w:tc>
          <w:tcPr>
            <w:tcW w:w="1262" w:type="dxa"/>
            <w:tcBorders>
              <w:left w:val="single" w:color="auto" w:sz="4" w:space="0"/>
              <w:bottom w:val="single" w:color="000000" w:sz="4" w:space="0"/>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Actually yield实际产量(Kg)</w:t>
            </w:r>
          </w:p>
        </w:tc>
        <w:tc>
          <w:tcPr>
            <w:tcW w:w="1417" w:type="dxa"/>
            <w:gridSpan w:val="2"/>
            <w:tcBorders>
              <w:left w:val="single" w:color="auto" w:sz="4" w:space="0"/>
              <w:bottom w:val="single" w:color="000000" w:sz="4" w:space="0"/>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 xml:space="preserve">Sale as organic有机销售量(Kg) </w:t>
            </w:r>
          </w:p>
        </w:tc>
        <w:tc>
          <w:tcPr>
            <w:tcW w:w="1999" w:type="dxa"/>
            <w:gridSpan w:val="9"/>
            <w:tcBorders>
              <w:left w:val="single" w:color="auto" w:sz="4" w:space="0"/>
              <w:bottom w:val="single" w:color="000000" w:sz="4" w:space="0"/>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Sales turnover (Indicate currency unit)有机销售额（请指明货币单位）</w:t>
            </w:r>
          </w:p>
        </w:tc>
        <w:tc>
          <w:tcPr>
            <w:tcW w:w="998" w:type="dxa"/>
            <w:gridSpan w:val="6"/>
            <w:tcBorders>
              <w:left w:val="single" w:color="auto" w:sz="4" w:space="0"/>
              <w:bottom w:val="single" w:color="000000"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Sales market销售市场</w:t>
            </w:r>
          </w:p>
        </w:tc>
        <w:tc>
          <w:tcPr>
            <w:tcW w:w="5693" w:type="dxa"/>
            <w:gridSpan w:val="5"/>
            <w:tcBorders>
              <w:bottom w:val="single" w:color="000000" w:sz="4" w:space="0"/>
            </w:tcBorders>
            <w:shd w:val="clear" w:color="auto" w:fill="FFFFFF"/>
            <w:vAlign w:val="top"/>
          </w:tcPr>
          <w:p>
            <w:pPr>
              <w:rPr>
                <w:rFonts w:eastAsia="宋体"/>
                <w:sz w:val="18"/>
                <w:szCs w:val="20"/>
                <w:lang w:val="en-US"/>
              </w:rPr>
            </w:pPr>
            <w:r>
              <w:rPr>
                <w:rFonts w:ascii="Arial" w:hAnsi="Arial" w:cs="Arial"/>
                <w:sz w:val="18"/>
                <w:szCs w:val="20"/>
                <w:lang w:val="en-US" w:eastAsia="zh-CN"/>
              </w:rPr>
              <w:t>Inspector: Can the figures given by the company be confirmed through records? Are the figures conclusive?</w:t>
            </w:r>
            <w:r>
              <w:rPr>
                <w:rFonts w:hint="eastAsia" w:ascii="Arial" w:hAnsi="Arial" w:cs="Arial"/>
                <w:sz w:val="18"/>
                <w:szCs w:val="20"/>
                <w:lang w:val="en-US" w:eastAsia="zh-CN"/>
              </w:rPr>
              <w:t xml:space="preserve"> 检查员: 公司提供的数据是够可以由记录确认？数据是否是最终的？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99"/>
            <w:vAlign w:val="top"/>
          </w:tcPr>
          <w:p>
            <w:pPr>
              <w:pStyle w:val="6"/>
              <w:rPr>
                <w:rFonts w:eastAsia="宋体"/>
                <w:b/>
                <w:szCs w:val="20"/>
                <w:lang w:val="en-US" w:eastAsia="zh-CN"/>
              </w:rPr>
            </w:pPr>
          </w:p>
        </w:tc>
        <w:tc>
          <w:tcPr>
            <w:tcW w:w="1418"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262" w:type="dxa"/>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417"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999" w:type="dxa"/>
            <w:gridSpan w:val="9"/>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998" w:type="dxa"/>
            <w:gridSpan w:val="6"/>
            <w:tcBorders>
              <w:left w:val="single" w:color="auto" w:sz="4" w:space="0"/>
            </w:tcBorders>
            <w:shd w:val="clear" w:color="auto" w:fill="FFFF99"/>
            <w:vAlign w:val="top"/>
          </w:tcPr>
          <w:p>
            <w:pPr>
              <w:pStyle w:val="6"/>
              <w:rPr>
                <w:rFonts w:hint="eastAsia" w:eastAsia="宋体"/>
                <w:szCs w:val="20"/>
                <w:lang w:val="en-US" w:eastAsia="zh-CN"/>
              </w:rPr>
            </w:pPr>
          </w:p>
        </w:tc>
        <w:tc>
          <w:tcPr>
            <w:tcW w:w="434" w:type="dxa"/>
            <w:gridSpan w:val="2"/>
            <w:tcBorders>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tcBorders>
            <w:shd w:val="clear" w:color="auto" w:fill="CCFFFF"/>
            <w:vAlign w:val="top"/>
          </w:tcPr>
          <w:p>
            <w:pPr>
              <w:pStyle w:val="6"/>
              <w:rPr>
                <w:rFonts w:hint="eastAsia" w:eastAsia="宋体"/>
                <w:szCs w:val="20"/>
                <w:lang w:val="en-US" w:eastAsia="zh-CN"/>
              </w:rPr>
            </w:pPr>
          </w:p>
        </w:tc>
        <w:tc>
          <w:tcPr>
            <w:tcW w:w="4119" w:type="dxa"/>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99"/>
            <w:vAlign w:val="top"/>
          </w:tcPr>
          <w:p>
            <w:pPr>
              <w:pStyle w:val="6"/>
              <w:rPr>
                <w:rFonts w:eastAsia="宋体"/>
                <w:b/>
                <w:szCs w:val="20"/>
                <w:lang w:val="en-US" w:eastAsia="zh-CN"/>
              </w:rPr>
            </w:pPr>
          </w:p>
        </w:tc>
        <w:tc>
          <w:tcPr>
            <w:tcW w:w="1418"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262" w:type="dxa"/>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417"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999" w:type="dxa"/>
            <w:gridSpan w:val="9"/>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998" w:type="dxa"/>
            <w:gridSpan w:val="6"/>
            <w:tcBorders>
              <w:left w:val="single" w:color="auto" w:sz="4" w:space="0"/>
            </w:tcBorders>
            <w:shd w:val="clear" w:color="auto" w:fill="FFFF99"/>
            <w:vAlign w:val="top"/>
          </w:tcPr>
          <w:p>
            <w:pPr>
              <w:pStyle w:val="6"/>
              <w:rPr>
                <w:rFonts w:hint="eastAsia" w:eastAsia="宋体"/>
                <w:szCs w:val="20"/>
                <w:lang w:val="en-US" w:eastAsia="zh-CN"/>
              </w:rPr>
            </w:pPr>
          </w:p>
        </w:tc>
        <w:tc>
          <w:tcPr>
            <w:tcW w:w="434" w:type="dxa"/>
            <w:gridSpan w:val="2"/>
            <w:tcBorders>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tcBorders>
            <w:shd w:val="clear" w:color="auto" w:fill="CCFFFF"/>
            <w:vAlign w:val="top"/>
          </w:tcPr>
          <w:p>
            <w:pPr>
              <w:pStyle w:val="6"/>
              <w:rPr>
                <w:rFonts w:eastAsia="宋体"/>
                <w:szCs w:val="20"/>
                <w:lang w:val="en-US"/>
              </w:rPr>
            </w:pPr>
          </w:p>
        </w:tc>
        <w:tc>
          <w:tcPr>
            <w:tcW w:w="4119" w:type="dxa"/>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99"/>
            <w:vAlign w:val="top"/>
          </w:tcPr>
          <w:p>
            <w:pPr>
              <w:pStyle w:val="6"/>
              <w:rPr>
                <w:rFonts w:eastAsia="宋体"/>
                <w:b/>
                <w:szCs w:val="20"/>
                <w:lang w:val="en-US" w:eastAsia="zh-CN"/>
              </w:rPr>
            </w:pPr>
          </w:p>
        </w:tc>
        <w:tc>
          <w:tcPr>
            <w:tcW w:w="1418"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262" w:type="dxa"/>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417"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999" w:type="dxa"/>
            <w:gridSpan w:val="9"/>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998" w:type="dxa"/>
            <w:gridSpan w:val="6"/>
            <w:tcBorders>
              <w:left w:val="single" w:color="auto" w:sz="4" w:space="0"/>
            </w:tcBorders>
            <w:shd w:val="clear" w:color="auto" w:fill="FFFF99"/>
            <w:vAlign w:val="top"/>
          </w:tcPr>
          <w:p>
            <w:pPr>
              <w:pStyle w:val="6"/>
              <w:rPr>
                <w:rFonts w:eastAsia="宋体"/>
                <w:szCs w:val="20"/>
                <w:lang w:val="en-US"/>
              </w:rPr>
            </w:pPr>
          </w:p>
        </w:tc>
        <w:tc>
          <w:tcPr>
            <w:tcW w:w="434" w:type="dxa"/>
            <w:gridSpan w:val="2"/>
            <w:tcBorders>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tcBorders>
            <w:shd w:val="clear" w:color="auto" w:fill="CCFFFF"/>
            <w:vAlign w:val="top"/>
          </w:tcPr>
          <w:p>
            <w:pPr>
              <w:pStyle w:val="6"/>
              <w:rPr>
                <w:rFonts w:eastAsia="宋体"/>
                <w:szCs w:val="20"/>
                <w:lang w:val="en-US"/>
              </w:rPr>
            </w:pPr>
          </w:p>
        </w:tc>
        <w:tc>
          <w:tcPr>
            <w:tcW w:w="4119" w:type="dxa"/>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99"/>
            <w:vAlign w:val="top"/>
          </w:tcPr>
          <w:p>
            <w:pPr>
              <w:pStyle w:val="6"/>
              <w:rPr>
                <w:rFonts w:eastAsia="宋体"/>
                <w:b/>
                <w:szCs w:val="20"/>
                <w:lang w:val="en-US" w:eastAsia="zh-CN"/>
              </w:rPr>
            </w:pPr>
          </w:p>
        </w:tc>
        <w:tc>
          <w:tcPr>
            <w:tcW w:w="1418"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262" w:type="dxa"/>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417"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999" w:type="dxa"/>
            <w:gridSpan w:val="9"/>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998" w:type="dxa"/>
            <w:gridSpan w:val="6"/>
            <w:tcBorders>
              <w:left w:val="single" w:color="auto" w:sz="4" w:space="0"/>
            </w:tcBorders>
            <w:shd w:val="clear" w:color="auto" w:fill="FFFF99"/>
            <w:vAlign w:val="top"/>
          </w:tcPr>
          <w:p>
            <w:pPr>
              <w:pStyle w:val="6"/>
              <w:rPr>
                <w:rFonts w:eastAsia="宋体"/>
                <w:szCs w:val="20"/>
                <w:lang w:val="en-US"/>
              </w:rPr>
            </w:pPr>
          </w:p>
        </w:tc>
        <w:tc>
          <w:tcPr>
            <w:tcW w:w="434" w:type="dxa"/>
            <w:gridSpan w:val="2"/>
            <w:tcBorders>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tcBorders>
            <w:shd w:val="clear" w:color="auto" w:fill="CCFFFF"/>
            <w:vAlign w:val="top"/>
          </w:tcPr>
          <w:p>
            <w:pPr>
              <w:pStyle w:val="6"/>
              <w:rPr>
                <w:rFonts w:eastAsia="宋体"/>
                <w:szCs w:val="20"/>
                <w:lang w:val="en-US"/>
              </w:rPr>
            </w:pPr>
          </w:p>
        </w:tc>
        <w:tc>
          <w:tcPr>
            <w:tcW w:w="4119" w:type="dxa"/>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1134" w:type="dxa"/>
            <w:gridSpan w:val="3"/>
            <w:tcBorders>
              <w:right w:val="single" w:color="auto" w:sz="4" w:space="0"/>
            </w:tcBorders>
            <w:shd w:val="clear" w:color="auto" w:fill="FFFF99"/>
            <w:vAlign w:val="top"/>
          </w:tcPr>
          <w:p>
            <w:pPr>
              <w:pStyle w:val="6"/>
              <w:rPr>
                <w:rFonts w:eastAsia="宋体"/>
                <w:b/>
                <w:szCs w:val="20"/>
                <w:lang w:val="en-US" w:eastAsia="zh-CN"/>
              </w:rPr>
            </w:pPr>
          </w:p>
        </w:tc>
        <w:tc>
          <w:tcPr>
            <w:tcW w:w="1418"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262" w:type="dxa"/>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417" w:type="dxa"/>
            <w:gridSpan w:val="2"/>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1999" w:type="dxa"/>
            <w:gridSpan w:val="9"/>
            <w:tcBorders>
              <w:left w:val="single" w:color="auto" w:sz="4" w:space="0"/>
              <w:right w:val="single" w:color="auto" w:sz="4" w:space="0"/>
            </w:tcBorders>
            <w:shd w:val="clear" w:color="auto" w:fill="FFFF99"/>
            <w:vAlign w:val="top"/>
          </w:tcPr>
          <w:p>
            <w:pPr>
              <w:pStyle w:val="6"/>
              <w:rPr>
                <w:rFonts w:eastAsia="宋体"/>
                <w:b/>
                <w:szCs w:val="20"/>
                <w:lang w:val="en-US" w:eastAsia="zh-CN"/>
              </w:rPr>
            </w:pPr>
          </w:p>
        </w:tc>
        <w:tc>
          <w:tcPr>
            <w:tcW w:w="998" w:type="dxa"/>
            <w:gridSpan w:val="6"/>
            <w:tcBorders>
              <w:left w:val="single" w:color="auto" w:sz="4" w:space="0"/>
            </w:tcBorders>
            <w:shd w:val="clear" w:color="auto" w:fill="FFFF99"/>
            <w:vAlign w:val="top"/>
          </w:tcPr>
          <w:p>
            <w:pPr>
              <w:pStyle w:val="6"/>
              <w:rPr>
                <w:rFonts w:eastAsia="宋体"/>
                <w:szCs w:val="20"/>
                <w:lang w:val="en-US"/>
              </w:rPr>
            </w:pPr>
          </w:p>
        </w:tc>
        <w:tc>
          <w:tcPr>
            <w:tcW w:w="434" w:type="dxa"/>
            <w:gridSpan w:val="2"/>
            <w:tcBorders>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right w:val="single" w:color="auto" w:sz="4" w:space="0"/>
            </w:tcBorders>
            <w:shd w:val="clear" w:color="auto" w:fill="CCFFFF"/>
            <w:vAlign w:val="top"/>
          </w:tcPr>
          <w:p>
            <w:pPr>
              <w:pStyle w:val="6"/>
              <w:rPr>
                <w:rFonts w:eastAsia="宋体"/>
                <w:szCs w:val="20"/>
                <w:lang w:val="en-US"/>
              </w:rPr>
            </w:pPr>
          </w:p>
        </w:tc>
        <w:tc>
          <w:tcPr>
            <w:tcW w:w="570" w:type="dxa"/>
            <w:tcBorders>
              <w:left w:val="single" w:color="auto" w:sz="4" w:space="0"/>
            </w:tcBorders>
            <w:shd w:val="clear" w:color="auto" w:fill="CCFFFF"/>
            <w:vAlign w:val="top"/>
          </w:tcPr>
          <w:p>
            <w:pPr>
              <w:pStyle w:val="6"/>
              <w:rPr>
                <w:rFonts w:eastAsia="宋体"/>
                <w:szCs w:val="20"/>
                <w:lang w:val="en-US"/>
              </w:rPr>
            </w:pPr>
          </w:p>
        </w:tc>
        <w:tc>
          <w:tcPr>
            <w:tcW w:w="4119" w:type="dxa"/>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2552" w:type="dxa"/>
            <w:gridSpan w:val="5"/>
            <w:tcBorders>
              <w:right w:val="single" w:color="auto" w:sz="4" w:space="0"/>
            </w:tcBorders>
            <w:shd w:val="clear" w:color="auto" w:fill="FFFFFF"/>
            <w:vAlign w:val="top"/>
          </w:tcPr>
          <w:p>
            <w:pPr>
              <w:rPr>
                <w:rFonts w:ascii="Arial" w:hAnsi="Arial" w:eastAsia="宋体" w:cs="Arial"/>
                <w:sz w:val="18"/>
                <w:szCs w:val="20"/>
                <w:lang w:val="en-US" w:eastAsia="zh-CN"/>
              </w:rPr>
            </w:pPr>
            <w:r>
              <w:rPr>
                <w:rFonts w:hint="eastAsia" w:ascii="Arial" w:hAnsi="Arial" w:eastAsia="宋体" w:cs="Arial"/>
                <w:sz w:val="18"/>
                <w:szCs w:val="20"/>
                <w:lang w:val="en-US" w:eastAsia="zh-CN"/>
              </w:rPr>
              <w:t>统</w:t>
            </w:r>
            <w:r>
              <w:rPr>
                <w:rFonts w:hint="eastAsia" w:ascii="Arial" w:hAnsi="Arial" w:eastAsia="宋体" w:cs="Arial"/>
                <w:sz w:val="20"/>
                <w:szCs w:val="20"/>
                <w:lang w:eastAsia="zh-CN"/>
              </w:rPr>
              <w:t>计时段Statistic from</w:t>
            </w:r>
          </w:p>
        </w:tc>
        <w:tc>
          <w:tcPr>
            <w:tcW w:w="5676" w:type="dxa"/>
            <w:gridSpan w:val="18"/>
            <w:tcBorders>
              <w:left w:val="single" w:color="auto" w:sz="4" w:space="0"/>
            </w:tcBorders>
            <w:shd w:val="clear" w:color="auto" w:fill="FFFF99"/>
            <w:vAlign w:val="top"/>
          </w:tcPr>
          <w:p>
            <w:pPr>
              <w:rPr>
                <w:rFonts w:ascii="Arial" w:hAnsi="Arial" w:eastAsia="宋体" w:cs="Arial"/>
                <w:sz w:val="18"/>
                <w:szCs w:val="20"/>
                <w:lang w:val="en-US" w:eastAsia="zh-CN"/>
              </w:rPr>
            </w:pPr>
          </w:p>
        </w:tc>
        <w:tc>
          <w:tcPr>
            <w:tcW w:w="434" w:type="dxa"/>
            <w:gridSpan w:val="2"/>
            <w:tcBorders>
              <w:right w:val="single" w:color="auto" w:sz="4" w:space="0"/>
            </w:tcBorders>
            <w:shd w:val="clear" w:color="auto" w:fill="CCFFFF"/>
            <w:vAlign w:val="top"/>
          </w:tcPr>
          <w:p>
            <w:pPr>
              <w:rPr>
                <w:rFonts w:ascii="Arial" w:hAnsi="Arial" w:cs="Arial"/>
                <w:sz w:val="18"/>
                <w:szCs w:val="20"/>
                <w:lang w:val="en-US" w:eastAsia="zh-CN"/>
              </w:rPr>
            </w:pPr>
          </w:p>
        </w:tc>
        <w:tc>
          <w:tcPr>
            <w:tcW w:w="570" w:type="dxa"/>
            <w:tcBorders>
              <w:left w:val="single" w:color="auto" w:sz="4" w:space="0"/>
              <w:right w:val="single" w:color="auto" w:sz="4" w:space="0"/>
            </w:tcBorders>
            <w:shd w:val="clear" w:color="auto" w:fill="CCFFFF"/>
            <w:vAlign w:val="top"/>
          </w:tcPr>
          <w:p>
            <w:pPr>
              <w:rPr>
                <w:rFonts w:ascii="Arial" w:hAnsi="Arial" w:cs="Arial"/>
                <w:sz w:val="18"/>
                <w:szCs w:val="20"/>
                <w:lang w:val="en-US" w:eastAsia="zh-CN"/>
              </w:rPr>
            </w:pPr>
          </w:p>
        </w:tc>
        <w:tc>
          <w:tcPr>
            <w:tcW w:w="570" w:type="dxa"/>
            <w:tcBorders>
              <w:left w:val="single" w:color="auto" w:sz="4" w:space="0"/>
              <w:right w:val="single" w:color="auto" w:sz="4" w:space="0"/>
            </w:tcBorders>
            <w:shd w:val="clear" w:color="auto" w:fill="CCFFFF"/>
            <w:vAlign w:val="top"/>
          </w:tcPr>
          <w:p>
            <w:pPr>
              <w:rPr>
                <w:rFonts w:ascii="Arial" w:hAnsi="Arial" w:cs="Arial"/>
                <w:sz w:val="18"/>
                <w:szCs w:val="20"/>
                <w:lang w:val="en-US" w:eastAsia="zh-CN"/>
              </w:rPr>
            </w:pPr>
          </w:p>
        </w:tc>
        <w:tc>
          <w:tcPr>
            <w:tcW w:w="4119" w:type="dxa"/>
            <w:tcBorders>
              <w:left w:val="single" w:color="auto" w:sz="4" w:space="0"/>
            </w:tcBorders>
            <w:shd w:val="clear" w:color="auto" w:fill="CCFFFF"/>
            <w:vAlign w:val="top"/>
          </w:tcPr>
          <w:p>
            <w:pPr>
              <w:rPr>
                <w:rFonts w:ascii="Arial" w:hAnsi="Arial" w:cs="Arial"/>
                <w:sz w:val="18"/>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tcBorders>
              <w:top w:val="single" w:color="auto" w:sz="4" w:space="0"/>
              <w:left w:val="nil"/>
              <w:bottom w:val="single" w:color="auto" w:sz="4" w:space="0"/>
              <w:right w:val="nil"/>
            </w:tcBorders>
            <w:vAlign w:val="top"/>
          </w:tcPr>
          <w:p>
            <w:pPr>
              <w:pStyle w:val="6"/>
              <w:rPr>
                <w:rFonts w:eastAsia="宋体"/>
                <w:szCs w:val="20"/>
                <w:lang w:eastAsia="zh-CN"/>
              </w:rPr>
            </w:pPr>
          </w:p>
        </w:tc>
        <w:tc>
          <w:tcPr>
            <w:tcW w:w="13066" w:type="dxa"/>
            <w:gridSpan w:val="26"/>
            <w:tcBorders>
              <w:top w:val="single" w:color="auto" w:sz="4" w:space="0"/>
              <w:left w:val="nil"/>
              <w:bottom w:val="single" w:color="auto" w:sz="4" w:space="0"/>
              <w:right w:val="nil"/>
            </w:tcBorders>
            <w:vAlign w:val="top"/>
          </w:tcPr>
          <w:p>
            <w:pPr>
              <w:pStyle w:val="6"/>
              <w:rPr>
                <w:rFonts w:eastAsia="宋体"/>
                <w:b/>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restart"/>
            <w:tcBorders>
              <w:top w:val="single" w:color="auto" w:sz="4" w:space="0"/>
              <w:left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24</w:t>
            </w:r>
          </w:p>
        </w:tc>
        <w:tc>
          <w:tcPr>
            <w:tcW w:w="13066" w:type="dxa"/>
            <w:gridSpan w:val="26"/>
            <w:tcBorders>
              <w:top w:val="single" w:color="auto" w:sz="4" w:space="0"/>
              <w:left w:val="single" w:color="auto" w:sz="4" w:space="0"/>
              <w:bottom w:val="single" w:color="auto" w:sz="4" w:space="0"/>
              <w:right w:val="single" w:color="auto" w:sz="4" w:space="0"/>
            </w:tcBorders>
            <w:vAlign w:val="top"/>
          </w:tcPr>
          <w:p>
            <w:pPr>
              <w:pStyle w:val="6"/>
              <w:rPr>
                <w:rFonts w:eastAsia="宋体"/>
                <w:b/>
                <w:szCs w:val="20"/>
                <w:lang w:val="en-US" w:eastAsia="zh-CN"/>
              </w:rPr>
            </w:pPr>
            <w:r>
              <w:rPr>
                <w:rFonts w:hint="eastAsia" w:eastAsia="宋体"/>
                <w:b/>
                <w:szCs w:val="20"/>
                <w:lang w:val="en-US" w:eastAsia="zh-CN"/>
              </w:rPr>
              <w:t>Management System管理体系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w:t>
            </w:r>
            <w:r>
              <w:rPr>
                <w:rFonts w:eastAsia="宋体"/>
                <w:b/>
                <w:szCs w:val="20"/>
                <w:lang w:val="en-US" w:eastAsia="zh-CN"/>
              </w:rPr>
              <w:t>4.2</w:t>
            </w:r>
          </w:p>
          <w:p>
            <w:pPr>
              <w:pStyle w:val="7"/>
              <w:widowControl w:val="0"/>
              <w:rPr>
                <w:rFonts w:ascii="Arial" w:hAnsi="Arial" w:eastAsia="宋体" w:cs="Arial"/>
                <w:lang w:val="en-US" w:eastAsia="zh-CN"/>
              </w:rPr>
            </w:pPr>
            <w:r>
              <w:rPr>
                <w:rFonts w:hint="eastAsia" w:ascii="Arial" w:hAnsi="Arial" w:eastAsia="宋体" w:cs="Arial"/>
                <w:lang w:val="en-US" w:eastAsia="zh-CN"/>
              </w:rPr>
              <w:t>Valid version number of management system and its operation date.</w:t>
            </w:r>
          </w:p>
          <w:p>
            <w:pPr>
              <w:pStyle w:val="7"/>
              <w:widowControl w:val="0"/>
              <w:rPr>
                <w:rFonts w:ascii="Arial" w:hAnsi="Arial" w:eastAsia="宋体" w:cs="Arial"/>
                <w:lang w:eastAsia="zh-CN"/>
              </w:rPr>
            </w:pPr>
            <w:r>
              <w:rPr>
                <w:rFonts w:ascii="Arial" w:hAnsi="宋体" w:eastAsia="宋体" w:cs="Arial"/>
                <w:lang w:eastAsia="zh-CN"/>
              </w:rPr>
              <w:t>管理体系</w:t>
            </w:r>
            <w:r>
              <w:rPr>
                <w:rFonts w:hint="eastAsia" w:ascii="Arial" w:hAnsi="宋体" w:eastAsia="宋体" w:cs="Arial"/>
                <w:lang w:eastAsia="zh-CN"/>
              </w:rPr>
              <w:t>文件的有效版本号及其运行日期</w:t>
            </w:r>
          </w:p>
        </w:tc>
        <w:tc>
          <w:tcPr>
            <w:tcW w:w="2693" w:type="dxa"/>
            <w:gridSpan w:val="14"/>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szCs w:val="20"/>
                <w:lang w:val="en-US" w:eastAsia="zh-CN"/>
              </w:rPr>
            </w:pPr>
          </w:p>
        </w:tc>
        <w:tc>
          <w:tcPr>
            <w:tcW w:w="434"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4.3.2; 4.3.3</w:t>
            </w:r>
          </w:p>
          <w:p>
            <w:pPr>
              <w:pStyle w:val="4"/>
              <w:widowControl w:val="0"/>
              <w:rPr>
                <w:rFonts w:ascii="Arial" w:hAnsi="Arial" w:eastAsia="宋体" w:cs="Arial"/>
                <w:b w:val="0"/>
                <w:bCs w:val="0"/>
                <w:szCs w:val="20"/>
                <w:lang w:val="en-US" w:eastAsia="zh-CN"/>
              </w:rPr>
            </w:pPr>
            <w:r>
              <w:rPr>
                <w:rFonts w:ascii="Arial" w:hAnsi="Arial" w:eastAsia="宋体" w:cs="Arial"/>
                <w:b w:val="0"/>
                <w:bCs w:val="0"/>
                <w:szCs w:val="20"/>
                <w:lang w:val="en-US" w:eastAsia="zh-CN"/>
              </w:rPr>
              <w:t xml:space="preserve">Do </w:t>
            </w:r>
            <w:r>
              <w:rPr>
                <w:rFonts w:hint="eastAsia" w:ascii="Arial" w:hAnsi="Arial" w:eastAsia="宋体" w:cs="Arial"/>
                <w:b w:val="0"/>
                <w:bCs w:val="0"/>
                <w:szCs w:val="20"/>
                <w:lang w:val="en-US" w:eastAsia="zh-CN"/>
              </w:rPr>
              <w:t xml:space="preserve">the manager responsible for organic </w:t>
            </w:r>
            <w:r>
              <w:rPr>
                <w:rFonts w:ascii="Arial" w:hAnsi="Arial" w:eastAsia="宋体" w:cs="Arial"/>
                <w:b w:val="0"/>
                <w:bCs w:val="0"/>
                <w:szCs w:val="20"/>
                <w:lang w:val="en-US" w:eastAsia="zh-CN"/>
              </w:rPr>
              <w:t>production</w:t>
            </w:r>
            <w:r>
              <w:rPr>
                <w:rFonts w:hint="eastAsia" w:ascii="Arial" w:hAnsi="Arial" w:eastAsia="宋体" w:cs="Arial"/>
                <w:b w:val="0"/>
                <w:bCs w:val="0"/>
                <w:szCs w:val="20"/>
                <w:lang w:val="en-US" w:eastAsia="zh-CN"/>
              </w:rPr>
              <w:t>/ process/ operation</w:t>
            </w:r>
            <w:r>
              <w:rPr>
                <w:rFonts w:ascii="Arial" w:hAnsi="Arial" w:eastAsia="宋体" w:cs="Arial"/>
                <w:b w:val="0"/>
                <w:bCs w:val="0"/>
                <w:szCs w:val="20"/>
                <w:lang w:val="en-US" w:eastAsia="zh-CN"/>
              </w:rPr>
              <w:t xml:space="preserve"> and </w:t>
            </w:r>
            <w:r>
              <w:rPr>
                <w:rFonts w:hint="eastAsia" w:ascii="Arial" w:hAnsi="Arial" w:eastAsia="宋体" w:cs="Arial"/>
                <w:b w:val="0"/>
                <w:bCs w:val="0"/>
                <w:szCs w:val="20"/>
                <w:lang w:val="en-US" w:eastAsia="zh-CN"/>
              </w:rPr>
              <w:t>internal inspector</w:t>
            </w:r>
            <w:r>
              <w:rPr>
                <w:rFonts w:ascii="Arial" w:hAnsi="Arial" w:eastAsia="宋体" w:cs="Arial"/>
                <w:b w:val="0"/>
                <w:bCs w:val="0"/>
                <w:szCs w:val="20"/>
                <w:lang w:val="en-US" w:eastAsia="zh-CN"/>
              </w:rPr>
              <w:t xml:space="preserve"> equipped with</w:t>
            </w:r>
            <w:r>
              <w:rPr>
                <w:rFonts w:hint="eastAsia" w:ascii="Arial" w:hAnsi="Arial" w:eastAsia="宋体" w:cs="Arial"/>
                <w:b w:val="0"/>
                <w:bCs w:val="0"/>
                <w:szCs w:val="20"/>
                <w:lang w:val="en-US" w:eastAsia="zh-CN"/>
              </w:rPr>
              <w:t xml:space="preserve"> </w:t>
            </w:r>
            <w:r>
              <w:rPr>
                <w:rFonts w:ascii="Arial" w:hAnsi="Arial" w:eastAsia="宋体" w:cs="Arial"/>
                <w:b w:val="0"/>
                <w:bCs w:val="0"/>
                <w:szCs w:val="20"/>
                <w:lang w:val="en-US" w:eastAsia="zh-CN"/>
              </w:rPr>
              <w:t>qualification</w:t>
            </w:r>
            <w:r>
              <w:rPr>
                <w:rFonts w:hint="eastAsia" w:ascii="Arial" w:hAnsi="Arial" w:eastAsia="宋体" w:cs="Arial"/>
                <w:b w:val="0"/>
                <w:bCs w:val="0"/>
                <w:szCs w:val="20"/>
                <w:lang w:val="en-US" w:eastAsia="zh-CN"/>
              </w:rPr>
              <w:t xml:space="preserve"> </w:t>
            </w:r>
            <w:r>
              <w:rPr>
                <w:rFonts w:ascii="Arial" w:hAnsi="Arial" w:eastAsia="宋体" w:cs="Arial"/>
                <w:b w:val="0"/>
                <w:bCs w:val="0"/>
                <w:szCs w:val="20"/>
                <w:lang w:val="en-US" w:eastAsia="zh-CN"/>
              </w:rPr>
              <w:t>/experience required by GB/T19630.4 4.3?</w:t>
            </w:r>
            <w:r>
              <w:rPr>
                <w:rFonts w:hint="eastAsia" w:ascii="Arial" w:hAnsi="Arial" w:eastAsia="宋体" w:cs="Arial"/>
                <w:b w:val="0"/>
                <w:bCs w:val="0"/>
                <w:szCs w:val="20"/>
                <w:lang w:val="en-US" w:eastAsia="zh-CN"/>
              </w:rPr>
              <w:t xml:space="preserve"> </w:t>
            </w:r>
            <w:r>
              <w:rPr>
                <w:rFonts w:ascii="Arial" w:hAnsi="Arial" w:eastAsia="宋体" w:cs="Arial"/>
                <w:b w:val="0"/>
                <w:bCs w:val="0"/>
                <w:szCs w:val="20"/>
                <w:lang w:val="en-US" w:eastAsia="zh-CN"/>
              </w:rPr>
              <w:t>Is their qualification supported by the respective diplomas?</w:t>
            </w:r>
          </w:p>
          <w:p>
            <w:pPr>
              <w:pStyle w:val="7"/>
              <w:widowControl w:val="0"/>
              <w:rPr>
                <w:rFonts w:ascii="Arial" w:hAnsi="Arial" w:eastAsia="宋体" w:cs="Arial"/>
                <w:lang w:val="en-US" w:eastAsia="zh-CN"/>
              </w:rPr>
            </w:pPr>
            <w:r>
              <w:rPr>
                <w:rFonts w:hint="eastAsia" w:ascii="Arial" w:hAnsi="宋体" w:eastAsia="宋体" w:cs="Arial"/>
                <w:lang w:eastAsia="zh-CN"/>
              </w:rPr>
              <w:t>有机生产、加工、经营的管理者和</w:t>
            </w:r>
            <w:r>
              <w:rPr>
                <w:rFonts w:ascii="Arial" w:hAnsi="宋体" w:eastAsia="宋体" w:cs="Arial"/>
                <w:lang w:eastAsia="zh-CN"/>
              </w:rPr>
              <w:t>内部检查员是否具</w:t>
            </w:r>
            <w:r>
              <w:rPr>
                <w:rFonts w:hint="eastAsia" w:ascii="Arial" w:hAnsi="宋体" w:eastAsia="宋体" w:cs="Arial"/>
                <w:lang w:eastAsia="zh-CN"/>
              </w:rPr>
              <w:t>备GB/T 19630.4中要求的资质或经验？</w:t>
            </w:r>
            <w:r>
              <w:rPr>
                <w:rFonts w:hint="eastAsia"/>
                <w:lang w:eastAsia="zh-CN"/>
              </w:rPr>
              <w:t>资质是否有证书支持？</w:t>
            </w:r>
          </w:p>
        </w:tc>
        <w:tc>
          <w:tcPr>
            <w:tcW w:w="2693" w:type="dxa"/>
            <w:gridSpan w:val="14"/>
            <w:tcBorders>
              <w:top w:val="single" w:color="auto" w:sz="4" w:space="0"/>
            </w:tcBorders>
            <w:shd w:val="clear" w:color="auto" w:fill="FFFF99"/>
            <w:vAlign w:val="top"/>
          </w:tcPr>
          <w:p>
            <w:pPr>
              <w:pStyle w:val="6"/>
              <w:rPr>
                <w:rFonts w:hint="eastAsia" w:eastAsia="宋体"/>
                <w:szCs w:val="20"/>
                <w:lang w:val="en-US" w:eastAsia="zh-CN"/>
              </w:rPr>
            </w:pPr>
          </w:p>
        </w:tc>
        <w:tc>
          <w:tcPr>
            <w:tcW w:w="434" w:type="dxa"/>
            <w:gridSpan w:val="2"/>
            <w:tcBorders>
              <w:top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237" w:hRule="atLeast"/>
        </w:trPr>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lef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w:t>
            </w:r>
            <w:r>
              <w:rPr>
                <w:rFonts w:eastAsia="宋体"/>
                <w:b/>
                <w:szCs w:val="20"/>
                <w:lang w:val="en-US" w:eastAsia="zh-CN"/>
              </w:rPr>
              <w:t>4.4</w:t>
            </w:r>
          </w:p>
          <w:p>
            <w:pPr>
              <w:pStyle w:val="7"/>
              <w:widowControl w:val="0"/>
              <w:rPr>
                <w:rFonts w:ascii="Arial" w:hAnsi="Arial" w:eastAsia="宋体" w:cs="Arial"/>
                <w:lang w:val="en-US" w:eastAsia="zh-CN"/>
              </w:rPr>
            </w:pPr>
            <w:r>
              <w:rPr>
                <w:rFonts w:ascii="Arial" w:hAnsi="Arial" w:eastAsia="宋体" w:cs="Arial"/>
                <w:lang w:val="en-US" w:eastAsia="zh-CN"/>
              </w:rPr>
              <w:t xml:space="preserve">Has the internal inspection system been established and </w:t>
            </w:r>
            <w:r>
              <w:rPr>
                <w:rFonts w:hint="eastAsia" w:ascii="Arial" w:hAnsi="Arial" w:eastAsia="宋体" w:cs="Arial"/>
                <w:lang w:val="en-US" w:eastAsia="zh-CN"/>
              </w:rPr>
              <w:t xml:space="preserve">properly </w:t>
            </w:r>
            <w:r>
              <w:rPr>
                <w:rFonts w:ascii="Arial" w:hAnsi="Arial" w:eastAsia="宋体" w:cs="Arial"/>
                <w:lang w:val="en-US" w:eastAsia="zh-CN"/>
              </w:rPr>
              <w:t>implemented</w:t>
            </w:r>
            <w:r>
              <w:rPr>
                <w:rFonts w:hint="eastAsia" w:ascii="Arial" w:hAnsi="宋体" w:eastAsia="宋体" w:cs="Arial"/>
                <w:lang w:val="en-US" w:eastAsia="zh-CN"/>
              </w:rPr>
              <w:t>?</w:t>
            </w:r>
            <w:r>
              <w:rPr>
                <w:rFonts w:hint="eastAsia" w:ascii="Arial" w:hAnsi="Arial" w:eastAsia="宋体" w:cs="Arial"/>
                <w:lang w:val="en-US" w:eastAsia="zh-CN"/>
              </w:rPr>
              <w:t xml:space="preserve"> </w:t>
            </w:r>
            <w:r>
              <w:rPr>
                <w:rFonts w:ascii="Arial" w:hAnsi="宋体" w:eastAsia="宋体" w:cs="Arial"/>
                <w:lang w:val="zh-CN" w:eastAsia="zh-CN"/>
              </w:rPr>
              <w:t>是否建立内部检查制度</w:t>
            </w:r>
            <w:r>
              <w:rPr>
                <w:rFonts w:ascii="Arial" w:hAnsi="宋体" w:eastAsia="宋体" w:cs="Arial"/>
                <w:lang w:val="en-US" w:eastAsia="zh-CN"/>
              </w:rPr>
              <w:t>，</w:t>
            </w:r>
            <w:r>
              <w:rPr>
                <w:rFonts w:ascii="Arial" w:hAnsi="宋体" w:eastAsia="宋体" w:cs="Arial"/>
                <w:lang w:val="zh-CN" w:eastAsia="zh-CN"/>
              </w:rPr>
              <w:t>并</w:t>
            </w:r>
            <w:r>
              <w:rPr>
                <w:rFonts w:hint="eastAsia" w:ascii="Arial" w:hAnsi="宋体" w:eastAsia="宋体" w:cs="Arial"/>
                <w:lang w:val="zh-CN" w:eastAsia="zh-CN"/>
              </w:rPr>
              <w:t>正确地</w:t>
            </w:r>
            <w:r>
              <w:rPr>
                <w:rFonts w:ascii="Arial" w:hAnsi="宋体" w:eastAsia="宋体" w:cs="Arial"/>
                <w:lang w:val="zh-CN" w:eastAsia="zh-CN"/>
              </w:rPr>
              <w:t>实施</w:t>
            </w:r>
            <w:r>
              <w:rPr>
                <w:rFonts w:ascii="Arial" w:hAnsi="宋体" w:eastAsia="宋体" w:cs="Arial"/>
                <w:lang w:val="en-US" w:eastAsia="zh-CN"/>
              </w:rPr>
              <w:t>？</w:t>
            </w:r>
          </w:p>
        </w:tc>
        <w:tc>
          <w:tcPr>
            <w:tcW w:w="2693" w:type="dxa"/>
            <w:gridSpan w:val="14"/>
            <w:shd w:val="clear" w:color="auto" w:fill="FFFF99"/>
            <w:vAlign w:val="top"/>
          </w:tcPr>
          <w:p>
            <w:pPr>
              <w:pStyle w:val="6"/>
              <w:rPr>
                <w:rFonts w:hint="eastAsia" w:eastAsia="宋体"/>
                <w:szCs w:val="20"/>
                <w:lang w:val="en-US" w:eastAsia="zh-CN"/>
              </w:rPr>
            </w:pPr>
          </w:p>
        </w:tc>
        <w:tc>
          <w:tcPr>
            <w:tcW w:w="434" w:type="dxa"/>
            <w:gridSpan w:val="2"/>
            <w:tcBorders>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tcBorders>
            <w:shd w:val="clear" w:color="auto" w:fill="CCFFFF"/>
            <w:vAlign w:val="top"/>
          </w:tcPr>
          <w:p>
            <w:pPr>
              <w:pStyle w:val="6"/>
              <w:rPr>
                <w:rFonts w:hint="eastAsia" w:eastAsia="宋体"/>
                <w:szCs w:val="20"/>
                <w:lang w:val="en-US" w:eastAsia="zh-CN"/>
              </w:rPr>
            </w:pPr>
          </w:p>
        </w:tc>
        <w:tc>
          <w:tcPr>
            <w:tcW w:w="4119" w:type="dxa"/>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lef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4.5</w:t>
            </w:r>
          </w:p>
          <w:p>
            <w:pPr>
              <w:pStyle w:val="7"/>
              <w:widowControl w:val="0"/>
              <w:rPr>
                <w:rFonts w:ascii="Arial" w:hAnsi="Arial" w:eastAsia="宋体" w:cs="Arial"/>
                <w:lang w:val="en-US" w:eastAsia="zh-CN"/>
              </w:rPr>
            </w:pPr>
            <w:r>
              <w:rPr>
                <w:rFonts w:ascii="Arial" w:hAnsi="Arial" w:eastAsia="宋体" w:cs="Arial"/>
                <w:lang w:val="en-US" w:eastAsia="zh-CN"/>
              </w:rPr>
              <w:t xml:space="preserve">Has the traceability </w:t>
            </w:r>
            <w:r>
              <w:rPr>
                <w:rFonts w:hint="eastAsia" w:ascii="Arial" w:hAnsi="Arial" w:eastAsia="宋体" w:cs="Arial"/>
                <w:lang w:val="en-US" w:eastAsia="zh-CN"/>
              </w:rPr>
              <w:t xml:space="preserve">and recall </w:t>
            </w:r>
            <w:r>
              <w:rPr>
                <w:rFonts w:ascii="Arial" w:hAnsi="Arial" w:eastAsia="宋体" w:cs="Arial"/>
                <w:lang w:val="en-US" w:eastAsia="zh-CN"/>
              </w:rPr>
              <w:t xml:space="preserve">system been established and </w:t>
            </w:r>
            <w:r>
              <w:rPr>
                <w:rFonts w:hint="eastAsia" w:ascii="Arial" w:hAnsi="Arial" w:eastAsia="宋体" w:cs="Arial"/>
                <w:lang w:val="en-US" w:eastAsia="zh-CN"/>
              </w:rPr>
              <w:t xml:space="preserve">properly </w:t>
            </w:r>
            <w:r>
              <w:rPr>
                <w:rFonts w:ascii="Arial" w:hAnsi="Arial" w:eastAsia="宋体" w:cs="Arial"/>
                <w:lang w:val="en-US" w:eastAsia="zh-CN"/>
              </w:rPr>
              <w:t>implemented</w:t>
            </w:r>
            <w:r>
              <w:rPr>
                <w:rFonts w:hint="eastAsia" w:ascii="Arial" w:hAnsi="宋体" w:eastAsia="宋体" w:cs="Arial"/>
                <w:lang w:val="en-US" w:eastAsia="zh-CN"/>
              </w:rPr>
              <w:t>?</w:t>
            </w:r>
            <w:r>
              <w:rPr>
                <w:rFonts w:hint="eastAsia" w:ascii="Arial" w:hAnsi="Arial" w:eastAsia="宋体" w:cs="Arial"/>
                <w:lang w:val="en-US" w:eastAsia="zh-CN"/>
              </w:rPr>
              <w:t xml:space="preserve"> </w:t>
            </w:r>
            <w:r>
              <w:rPr>
                <w:rFonts w:ascii="Arial" w:hAnsi="宋体" w:eastAsia="宋体" w:cs="Arial"/>
                <w:lang w:val="zh-CN" w:eastAsia="zh-CN"/>
              </w:rPr>
              <w:t>是否建立</w:t>
            </w:r>
            <w:r>
              <w:rPr>
                <w:rFonts w:hint="eastAsia" w:ascii="Arial" w:hAnsi="宋体" w:eastAsia="宋体" w:cs="Arial"/>
                <w:lang w:val="zh-CN" w:eastAsia="zh-CN"/>
              </w:rPr>
              <w:t>了</w:t>
            </w:r>
            <w:r>
              <w:rPr>
                <w:rFonts w:ascii="Arial" w:hAnsi="宋体" w:eastAsia="宋体" w:cs="Arial"/>
                <w:lang w:val="zh-CN" w:eastAsia="zh-CN"/>
              </w:rPr>
              <w:t>可追溯体系</w:t>
            </w:r>
            <w:r>
              <w:rPr>
                <w:rFonts w:hint="eastAsia" w:ascii="Arial" w:hAnsi="宋体" w:eastAsia="宋体" w:cs="Arial"/>
                <w:lang w:val="zh-CN" w:eastAsia="zh-CN"/>
              </w:rPr>
              <w:t>和产品召回制度</w:t>
            </w:r>
            <w:r>
              <w:rPr>
                <w:rFonts w:ascii="Arial" w:hAnsi="宋体" w:eastAsia="宋体" w:cs="Arial"/>
                <w:lang w:val="en-US" w:eastAsia="zh-CN"/>
              </w:rPr>
              <w:t>，</w:t>
            </w:r>
            <w:r>
              <w:rPr>
                <w:rFonts w:ascii="Arial" w:hAnsi="宋体" w:eastAsia="宋体" w:cs="Arial"/>
                <w:lang w:val="zh-CN" w:eastAsia="zh-CN"/>
              </w:rPr>
              <w:t>并</w:t>
            </w:r>
            <w:r>
              <w:rPr>
                <w:rFonts w:hint="eastAsia" w:ascii="Arial" w:hAnsi="宋体" w:eastAsia="宋体" w:cs="Arial"/>
                <w:lang w:val="zh-CN" w:eastAsia="zh-CN"/>
              </w:rPr>
              <w:t>正确地</w:t>
            </w:r>
            <w:r>
              <w:rPr>
                <w:rFonts w:ascii="Arial" w:hAnsi="宋体" w:eastAsia="宋体" w:cs="Arial"/>
                <w:lang w:val="zh-CN" w:eastAsia="zh-CN"/>
              </w:rPr>
              <w:t>实施</w:t>
            </w:r>
            <w:r>
              <w:rPr>
                <w:rFonts w:ascii="Arial" w:hAnsi="宋体" w:eastAsia="宋体" w:cs="Arial"/>
                <w:lang w:val="en-US" w:eastAsia="zh-CN"/>
              </w:rPr>
              <w:t>？</w:t>
            </w:r>
          </w:p>
        </w:tc>
        <w:tc>
          <w:tcPr>
            <w:tcW w:w="2693" w:type="dxa"/>
            <w:gridSpan w:val="14"/>
            <w:shd w:val="clear" w:color="auto" w:fill="FFFF99"/>
            <w:vAlign w:val="top"/>
          </w:tcPr>
          <w:p>
            <w:pPr>
              <w:pStyle w:val="6"/>
              <w:rPr>
                <w:rFonts w:eastAsia="宋体"/>
                <w:szCs w:val="20"/>
                <w:lang w:val="en-US"/>
              </w:rPr>
            </w:pPr>
          </w:p>
        </w:tc>
        <w:tc>
          <w:tcPr>
            <w:tcW w:w="434" w:type="dxa"/>
            <w:gridSpan w:val="2"/>
            <w:tcBorders>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tcBorders>
            <w:shd w:val="clear" w:color="auto" w:fill="CCFFFF"/>
            <w:vAlign w:val="top"/>
          </w:tcPr>
          <w:p>
            <w:pPr>
              <w:pStyle w:val="6"/>
              <w:rPr>
                <w:rFonts w:hint="eastAsia" w:eastAsia="宋体"/>
                <w:szCs w:val="20"/>
                <w:lang w:val="en-US" w:eastAsia="zh-CN"/>
              </w:rPr>
            </w:pPr>
          </w:p>
        </w:tc>
        <w:tc>
          <w:tcPr>
            <w:tcW w:w="4119" w:type="dxa"/>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continue"/>
            <w:tcBorders>
              <w:left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left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w:t>
            </w:r>
            <w:r>
              <w:rPr>
                <w:rFonts w:eastAsia="宋体"/>
                <w:b/>
                <w:szCs w:val="20"/>
                <w:lang w:val="en-US" w:eastAsia="zh-CN"/>
              </w:rPr>
              <w:t>4.6</w:t>
            </w:r>
          </w:p>
          <w:p>
            <w:pPr>
              <w:pStyle w:val="7"/>
              <w:widowControl w:val="0"/>
              <w:rPr>
                <w:rFonts w:ascii="Arial" w:hAnsi="Arial" w:eastAsia="宋体" w:cs="Arial"/>
                <w:lang w:val="en-US" w:eastAsia="zh-CN"/>
              </w:rPr>
            </w:pPr>
            <w:r>
              <w:rPr>
                <w:rFonts w:ascii="Arial" w:hAnsi="Arial" w:eastAsia="宋体" w:cs="Arial"/>
                <w:lang w:val="en-US" w:eastAsia="zh-CN"/>
              </w:rPr>
              <w:t>Has the complaint procedures been established and</w:t>
            </w:r>
            <w:r>
              <w:rPr>
                <w:rFonts w:hint="eastAsia" w:ascii="Arial" w:hAnsi="Arial" w:eastAsia="宋体" w:cs="Arial"/>
                <w:lang w:val="en-US" w:eastAsia="zh-CN"/>
              </w:rPr>
              <w:t xml:space="preserve"> keep all handling records</w:t>
            </w:r>
            <w:r>
              <w:rPr>
                <w:rFonts w:hint="eastAsia" w:ascii="Arial" w:hAnsi="宋体" w:eastAsia="宋体" w:cs="Arial"/>
                <w:lang w:val="en-US" w:eastAsia="zh-CN"/>
              </w:rPr>
              <w:t>?</w:t>
            </w:r>
          </w:p>
          <w:p>
            <w:pPr>
              <w:pStyle w:val="7"/>
              <w:widowControl w:val="0"/>
              <w:rPr>
                <w:rFonts w:ascii="Arial" w:hAnsi="Arial" w:eastAsia="宋体" w:cs="Arial"/>
                <w:lang w:val="en-US" w:eastAsia="zh-CN"/>
              </w:rPr>
            </w:pPr>
            <w:r>
              <w:rPr>
                <w:rFonts w:ascii="Arial" w:hAnsi="宋体" w:eastAsia="宋体" w:cs="Arial"/>
                <w:lang w:val="zh-CN" w:eastAsia="zh-CN"/>
              </w:rPr>
              <w:t>是否建立</w:t>
            </w:r>
            <w:r>
              <w:rPr>
                <w:rFonts w:hint="eastAsia" w:ascii="Arial" w:hAnsi="宋体" w:eastAsia="宋体" w:cs="Arial"/>
                <w:lang w:val="zh-CN" w:eastAsia="zh-CN"/>
              </w:rPr>
              <w:t>了客户</w:t>
            </w:r>
            <w:r>
              <w:rPr>
                <w:rFonts w:ascii="Arial" w:hAnsi="宋体" w:eastAsia="宋体" w:cs="Arial"/>
                <w:lang w:val="zh-CN" w:eastAsia="zh-CN"/>
              </w:rPr>
              <w:t>投诉程序，并</w:t>
            </w:r>
            <w:r>
              <w:rPr>
                <w:rFonts w:hint="eastAsia" w:ascii="Arial" w:hAnsi="宋体" w:eastAsia="宋体" w:cs="Arial"/>
                <w:lang w:val="zh-CN" w:eastAsia="zh-CN"/>
              </w:rPr>
              <w:t>保存了处理记录</w:t>
            </w:r>
            <w:r>
              <w:rPr>
                <w:rFonts w:ascii="Arial" w:hAnsi="宋体" w:eastAsia="宋体" w:cs="Arial"/>
                <w:lang w:val="zh-CN" w:eastAsia="zh-CN"/>
              </w:rPr>
              <w:t>？</w:t>
            </w:r>
          </w:p>
        </w:tc>
        <w:tc>
          <w:tcPr>
            <w:tcW w:w="2693" w:type="dxa"/>
            <w:gridSpan w:val="14"/>
            <w:shd w:val="clear" w:color="auto" w:fill="FFFF99"/>
            <w:vAlign w:val="top"/>
          </w:tcPr>
          <w:p>
            <w:pPr>
              <w:pStyle w:val="6"/>
              <w:rPr>
                <w:rFonts w:eastAsia="宋体"/>
                <w:szCs w:val="20"/>
                <w:lang w:val="en-US"/>
              </w:rPr>
            </w:pPr>
          </w:p>
        </w:tc>
        <w:tc>
          <w:tcPr>
            <w:tcW w:w="434" w:type="dxa"/>
            <w:gridSpan w:val="2"/>
            <w:tcBorders>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tcBorders>
            <w:shd w:val="clear" w:color="auto" w:fill="CCFFFF"/>
            <w:vAlign w:val="top"/>
          </w:tcPr>
          <w:p>
            <w:pPr>
              <w:pStyle w:val="6"/>
              <w:rPr>
                <w:rFonts w:hint="eastAsia" w:eastAsia="宋体"/>
                <w:szCs w:val="20"/>
                <w:lang w:val="en-US" w:eastAsia="zh-CN"/>
              </w:rPr>
            </w:pPr>
          </w:p>
        </w:tc>
        <w:tc>
          <w:tcPr>
            <w:tcW w:w="4119" w:type="dxa"/>
            <w:shd w:val="clear" w:color="auto" w:fill="CCFFFF"/>
            <w:vAlign w:val="top"/>
          </w:tcPr>
          <w:p>
            <w:pPr>
              <w:pStyle w:val="6"/>
              <w:rPr>
                <w:rFonts w:eastAsia="宋体"/>
                <w:szCs w:val="20"/>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855" w:type="dxa"/>
            <w:gridSpan w:val="2"/>
            <w:vMerge w:val="continue"/>
            <w:tcBorders>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left w:val="single" w:color="auto" w:sz="4" w:space="0"/>
              <w:bottom w:val="single" w:color="auto" w:sz="4" w:space="0"/>
            </w:tcBorders>
            <w:shd w:val="clear" w:color="auto" w:fill="auto"/>
            <w:vAlign w:val="top"/>
          </w:tcPr>
          <w:p>
            <w:pPr>
              <w:pStyle w:val="6"/>
              <w:rPr>
                <w:rFonts w:eastAsia="宋体"/>
                <w:b/>
                <w:szCs w:val="20"/>
                <w:lang w:val="en-US" w:eastAsia="zh-CN"/>
              </w:rPr>
            </w:pPr>
            <w:r>
              <w:rPr>
                <w:rFonts w:eastAsia="宋体"/>
                <w:b/>
                <w:szCs w:val="20"/>
                <w:lang w:val="en-US" w:eastAsia="zh-CN"/>
              </w:rPr>
              <w:t xml:space="preserve">GB/T19630.4 </w:t>
            </w:r>
            <w:r>
              <w:rPr>
                <w:rFonts w:hint="eastAsia" w:eastAsia="宋体"/>
                <w:b/>
                <w:szCs w:val="20"/>
                <w:lang w:val="en-US" w:eastAsia="zh-CN"/>
              </w:rPr>
              <w:t xml:space="preserve"> </w:t>
            </w:r>
            <w:r>
              <w:rPr>
                <w:rFonts w:eastAsia="宋体"/>
                <w:b/>
                <w:szCs w:val="20"/>
                <w:lang w:val="en-US" w:eastAsia="zh-CN"/>
              </w:rPr>
              <w:t>4.7</w:t>
            </w:r>
          </w:p>
          <w:p>
            <w:pPr>
              <w:pStyle w:val="7"/>
              <w:widowControl w:val="0"/>
              <w:rPr>
                <w:rFonts w:ascii="Arial" w:hAnsi="Arial" w:eastAsia="宋体" w:cs="Arial"/>
                <w:lang w:val="en-US" w:eastAsia="zh-CN"/>
              </w:rPr>
            </w:pPr>
            <w:r>
              <w:rPr>
                <w:rFonts w:ascii="Arial" w:hAnsi="Arial" w:eastAsia="宋体" w:cs="Arial"/>
                <w:lang w:val="en-US" w:eastAsia="zh-CN"/>
              </w:rPr>
              <w:t>Has the continuous improvement procedure been established and</w:t>
            </w:r>
            <w:r>
              <w:rPr>
                <w:rFonts w:hint="eastAsia" w:ascii="Arial" w:hAnsi="Arial" w:eastAsia="宋体" w:cs="Arial"/>
                <w:lang w:val="en-US" w:eastAsia="zh-CN"/>
              </w:rPr>
              <w:t xml:space="preserve"> keep relevant records</w:t>
            </w:r>
            <w:r>
              <w:rPr>
                <w:rFonts w:hint="eastAsia" w:ascii="Arial" w:hAnsi="宋体" w:eastAsia="宋体" w:cs="Arial"/>
                <w:lang w:val="en-US" w:eastAsia="zh-CN"/>
              </w:rPr>
              <w:t>?</w:t>
            </w:r>
          </w:p>
          <w:p>
            <w:pPr>
              <w:pStyle w:val="7"/>
              <w:widowControl w:val="0"/>
              <w:rPr>
                <w:rFonts w:ascii="Arial" w:hAnsi="Arial" w:eastAsia="宋体" w:cs="Arial"/>
                <w:lang w:val="en-US" w:eastAsia="zh-CN"/>
              </w:rPr>
            </w:pPr>
            <w:r>
              <w:rPr>
                <w:rFonts w:ascii="Arial" w:hAnsi="宋体" w:eastAsia="宋体" w:cs="Arial"/>
                <w:lang w:val="zh-CN" w:eastAsia="zh-CN"/>
              </w:rPr>
              <w:t>是否</w:t>
            </w:r>
            <w:r>
              <w:rPr>
                <w:rFonts w:hint="eastAsia" w:ascii="Arial" w:hAnsi="宋体" w:eastAsia="宋体" w:cs="Arial"/>
                <w:lang w:val="zh-CN" w:eastAsia="zh-CN"/>
              </w:rPr>
              <w:t>了</w:t>
            </w:r>
            <w:r>
              <w:rPr>
                <w:rFonts w:ascii="Arial" w:hAnsi="宋体" w:eastAsia="宋体" w:cs="Arial"/>
                <w:lang w:val="zh-CN" w:eastAsia="zh-CN"/>
              </w:rPr>
              <w:t>建立持续改进</w:t>
            </w:r>
            <w:r>
              <w:rPr>
                <w:rFonts w:hint="eastAsia" w:ascii="Arial" w:hAnsi="宋体" w:eastAsia="宋体" w:cs="Arial"/>
                <w:lang w:val="zh-CN" w:eastAsia="zh-CN"/>
              </w:rPr>
              <w:t>体系</w:t>
            </w:r>
            <w:r>
              <w:rPr>
                <w:rFonts w:ascii="Arial" w:hAnsi="宋体" w:eastAsia="宋体" w:cs="Arial"/>
                <w:lang w:val="zh-CN" w:eastAsia="zh-CN"/>
              </w:rPr>
              <w:t>，</w:t>
            </w:r>
            <w:r>
              <w:rPr>
                <w:rFonts w:hint="eastAsia" w:ascii="Arial" w:hAnsi="宋体" w:eastAsia="宋体" w:cs="Arial"/>
                <w:lang w:val="zh-CN" w:eastAsia="zh-CN"/>
              </w:rPr>
              <w:t>并保持了相关记录</w:t>
            </w:r>
            <w:r>
              <w:rPr>
                <w:rFonts w:ascii="Arial" w:hAnsi="宋体" w:eastAsia="宋体" w:cs="Arial"/>
                <w:lang w:val="zh-CN" w:eastAsia="zh-CN"/>
              </w:rPr>
              <w:t>？</w:t>
            </w:r>
          </w:p>
        </w:tc>
        <w:tc>
          <w:tcPr>
            <w:tcW w:w="2693" w:type="dxa"/>
            <w:gridSpan w:val="14"/>
            <w:tcBorders>
              <w:bottom w:val="single" w:color="auto" w:sz="4" w:space="0"/>
            </w:tcBorders>
            <w:shd w:val="clear" w:color="auto" w:fill="FFFF99"/>
            <w:vAlign w:val="top"/>
          </w:tcPr>
          <w:p>
            <w:pPr>
              <w:pStyle w:val="6"/>
              <w:rPr>
                <w:rFonts w:eastAsia="宋体"/>
                <w:szCs w:val="20"/>
                <w:lang w:val="en-US"/>
              </w:rPr>
            </w:pPr>
          </w:p>
        </w:tc>
        <w:tc>
          <w:tcPr>
            <w:tcW w:w="434" w:type="dxa"/>
            <w:gridSpan w:val="2"/>
            <w:tcBorders>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left w:val="single" w:color="auto" w:sz="4" w:space="0"/>
              <w:bottom w:val="single" w:color="auto" w:sz="4" w:space="0"/>
            </w:tcBorders>
            <w:shd w:val="clear" w:color="auto" w:fill="CCFFFF"/>
            <w:vAlign w:val="top"/>
          </w:tcPr>
          <w:p>
            <w:pPr>
              <w:pStyle w:val="6"/>
              <w:rPr>
                <w:rFonts w:hint="eastAsia" w:eastAsia="宋体"/>
                <w:szCs w:val="20"/>
                <w:lang w:val="en-US" w:eastAsia="zh-CN"/>
              </w:rPr>
            </w:pPr>
          </w:p>
        </w:tc>
        <w:tc>
          <w:tcPr>
            <w:tcW w:w="4119" w:type="dxa"/>
            <w:tcBorders>
              <w:bottom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c>
          <w:tcPr>
            <w:tcW w:w="85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p>
        </w:tc>
        <w:tc>
          <w:tcPr>
            <w:tcW w:w="4680" w:type="dxa"/>
            <w:gridSpan w:val="7"/>
            <w:tcBorders>
              <w:top w:val="single" w:color="auto" w:sz="4" w:space="0"/>
              <w:left w:val="single" w:color="auto" w:sz="4" w:space="0"/>
              <w:bottom w:val="single" w:color="auto" w:sz="4" w:space="0"/>
              <w:right w:val="single" w:color="auto" w:sz="4" w:space="0"/>
            </w:tcBorders>
            <w:shd w:val="clear" w:color="auto" w:fill="auto"/>
            <w:vAlign w:val="top"/>
          </w:tcPr>
          <w:p>
            <w:pPr>
              <w:pStyle w:val="7"/>
              <w:widowControl w:val="0"/>
              <w:rPr>
                <w:rFonts w:ascii="Arial" w:hAnsi="Arial" w:eastAsia="宋体" w:cs="Arial"/>
                <w:lang w:val="en-US" w:eastAsia="zh-CN"/>
              </w:rPr>
            </w:pPr>
            <w:r>
              <w:rPr>
                <w:rFonts w:ascii="Arial" w:hAnsi="Arial" w:eastAsia="宋体" w:cs="Arial"/>
                <w:lang w:val="en-US" w:eastAsia="zh-CN"/>
              </w:rPr>
              <w:t>Were transaction certificates requested and issued for certified products?</w:t>
            </w:r>
          </w:p>
          <w:p>
            <w:pPr>
              <w:pStyle w:val="7"/>
              <w:widowControl w:val="0"/>
              <w:rPr>
                <w:rFonts w:ascii="Arial" w:hAnsi="Arial" w:eastAsia="宋体" w:cs="Arial"/>
                <w:lang w:val="en-US" w:eastAsia="zh-CN"/>
              </w:rPr>
            </w:pPr>
            <w:r>
              <w:rPr>
                <w:rFonts w:ascii="Arial" w:hAnsi="宋体" w:eastAsia="宋体" w:cs="Arial"/>
                <w:lang w:eastAsia="zh-CN"/>
              </w:rPr>
              <w:t>认证产品是否申请</w:t>
            </w:r>
            <w:r>
              <w:rPr>
                <w:rFonts w:hint="eastAsia" w:ascii="Arial" w:hAnsi="宋体" w:eastAsia="宋体" w:cs="Arial"/>
                <w:lang w:eastAsia="zh-CN"/>
              </w:rPr>
              <w:t>过</w:t>
            </w:r>
            <w:r>
              <w:rPr>
                <w:rFonts w:ascii="Arial" w:hAnsi="宋体" w:eastAsia="宋体" w:cs="Arial"/>
                <w:lang w:eastAsia="zh-CN"/>
              </w:rPr>
              <w:t>销售</w:t>
            </w:r>
            <w:r>
              <w:rPr>
                <w:rFonts w:hint="eastAsia" w:ascii="Arial" w:hAnsi="宋体" w:eastAsia="宋体" w:cs="Arial"/>
                <w:lang w:eastAsia="zh-CN"/>
              </w:rPr>
              <w:t>标签或销售</w:t>
            </w:r>
            <w:r>
              <w:rPr>
                <w:rFonts w:ascii="Arial" w:hAnsi="宋体" w:eastAsia="宋体" w:cs="Arial"/>
                <w:lang w:eastAsia="zh-CN"/>
              </w:rPr>
              <w:t>证书，并且颁证？</w:t>
            </w:r>
          </w:p>
        </w:tc>
        <w:tc>
          <w:tcPr>
            <w:tcW w:w="2693" w:type="dxa"/>
            <w:gridSpan w:val="14"/>
            <w:tcBorders>
              <w:top w:val="single" w:color="auto" w:sz="4" w:space="0"/>
              <w:left w:val="single" w:color="auto" w:sz="4" w:space="0"/>
              <w:bottom w:val="single" w:color="auto" w:sz="4" w:space="0"/>
              <w:right w:val="single" w:color="auto" w:sz="4" w:space="0"/>
            </w:tcBorders>
            <w:shd w:val="clear" w:color="auto" w:fill="FFFF99"/>
            <w:vAlign w:val="top"/>
          </w:tcPr>
          <w:p>
            <w:pPr>
              <w:pStyle w:val="6"/>
              <w:rPr>
                <w:rFonts w:hint="eastAsia" w:eastAsia="宋体"/>
                <w:szCs w:val="20"/>
                <w:lang w:val="en-US" w:eastAsia="zh-CN"/>
              </w:rPr>
            </w:pPr>
          </w:p>
        </w:tc>
        <w:tc>
          <w:tcPr>
            <w:tcW w:w="434"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570"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c>
          <w:tcPr>
            <w:tcW w:w="4119" w:type="dxa"/>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hint="eastAsia" w:eastAsia="宋体"/>
                <w:szCs w:val="2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19" w:hRule="atLeast"/>
        </w:trPr>
        <w:tc>
          <w:tcPr>
            <w:tcW w:w="855" w:type="dxa"/>
            <w:gridSpan w:val="2"/>
            <w:tcBorders>
              <w:top w:val="single" w:color="auto" w:sz="4" w:space="0"/>
              <w:left w:val="nil"/>
              <w:bottom w:val="single" w:color="auto" w:sz="4" w:space="0"/>
              <w:right w:val="nil"/>
            </w:tcBorders>
            <w:shd w:val="clear" w:color="auto" w:fill="FFFFFF"/>
            <w:vAlign w:val="top"/>
          </w:tcPr>
          <w:p>
            <w:pPr>
              <w:pStyle w:val="6"/>
              <w:rPr>
                <w:rFonts w:eastAsia="宋体"/>
                <w:szCs w:val="20"/>
                <w:lang w:val="en-US" w:eastAsia="zh-CN"/>
              </w:rPr>
            </w:pPr>
          </w:p>
        </w:tc>
        <w:tc>
          <w:tcPr>
            <w:tcW w:w="13066" w:type="dxa"/>
            <w:gridSpan w:val="26"/>
            <w:tcBorders>
              <w:top w:val="single" w:color="auto" w:sz="4" w:space="0"/>
              <w:left w:val="nil"/>
              <w:bottom w:val="single" w:color="auto" w:sz="4" w:space="0"/>
              <w:right w:val="nil"/>
            </w:tcBorders>
            <w:shd w:val="clear" w:color="auto" w:fill="FFFFFF"/>
            <w:vAlign w:val="top"/>
          </w:tcPr>
          <w:p>
            <w:pPr>
              <w:pStyle w:val="6"/>
              <w:rPr>
                <w:rFonts w:eastAsia="宋体"/>
                <w:szCs w:val="20"/>
                <w:lang w:val="zh-CN"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78"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pStyle w:val="6"/>
              <w:rPr>
                <w:rFonts w:eastAsia="宋体"/>
                <w:szCs w:val="20"/>
                <w:lang w:val="en-US" w:eastAsia="zh-CN"/>
              </w:rPr>
            </w:pPr>
            <w:r>
              <w:rPr>
                <w:rFonts w:hint="eastAsia" w:eastAsia="宋体"/>
                <w:szCs w:val="20"/>
                <w:lang w:val="en-US" w:eastAsia="zh-CN"/>
              </w:rPr>
              <w:t>26</w:t>
            </w: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pStyle w:val="6"/>
              <w:rPr>
                <w:rFonts w:eastAsia="宋体"/>
                <w:szCs w:val="20"/>
                <w:lang w:val="en-US" w:eastAsia="zh-CN"/>
              </w:rPr>
            </w:pPr>
            <w:r>
              <w:rPr>
                <w:b/>
                <w:bCs/>
              </w:rPr>
              <w:t>Inspector's Conclusions</w:t>
            </w:r>
            <w:r>
              <w:rPr>
                <w:rFonts w:hint="eastAsia"/>
                <w:b/>
                <w:bCs/>
                <w:lang w:eastAsia="zh-CN"/>
              </w:rPr>
              <w:t>检查员结论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214"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pStyle w:val="7"/>
              <w:widowControl w:val="0"/>
              <w:rPr>
                <w:szCs w:val="24"/>
              </w:rPr>
            </w:pPr>
            <w:r>
              <w:t>No non-conformances. I recommend the company for certification.</w:t>
            </w:r>
            <w:r>
              <w:rPr>
                <w:rFonts w:hint="eastAsia"/>
                <w:lang w:eastAsia="zh-CN"/>
              </w:rPr>
              <w:t xml:space="preserve"> 没有不符项。推荐公司认证。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200"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pStyle w:val="7"/>
              <w:rPr>
                <w:szCs w:val="24"/>
              </w:rPr>
            </w:pPr>
            <w:r>
              <w:rPr>
                <w:szCs w:val="24"/>
              </w:rPr>
              <w:t>Minor non-conformances, which can be corrected after issuing the certificate.</w:t>
            </w:r>
            <w:bookmarkStart w:id="2" w:name="OLE_LINK228"/>
            <w:r>
              <w:rPr>
                <w:rFonts w:hint="eastAsia"/>
                <w:szCs w:val="24"/>
                <w:lang w:eastAsia="zh-CN"/>
              </w:rPr>
              <w:t xml:space="preserve"> 有轻微的不符项，可以在颁发证书后整改。</w:t>
            </w:r>
            <w:bookmarkEnd w:id="2"/>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243"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r>
              <w:rPr>
                <w:rFonts w:hint="eastAsia"/>
                <w:szCs w:val="20"/>
                <w:lang w:val="en-US" w:eastAsia="zh-CN"/>
              </w:rPr>
              <w:t>y</w:t>
            </w: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rPr>
                <w:sz w:val="20"/>
              </w:rPr>
            </w:pPr>
            <w:r>
              <w:rPr>
                <w:sz w:val="20"/>
              </w:rPr>
              <w:t>The above-mentioned non-conformances should be corrected before issuing the certificate.</w:t>
            </w:r>
            <w:r>
              <w:rPr>
                <w:rFonts w:hint="eastAsia"/>
                <w:sz w:val="20"/>
                <w:lang w:eastAsia="zh-CN"/>
              </w:rPr>
              <w:t xml:space="preserve"> 上面提到的不符项可在颁证前整改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right w:w="108" w:type="dxa"/>
          </w:tblCellMar>
        </w:tblPrEx>
        <w:trPr>
          <w:trHeight w:val="157"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pStyle w:val="7"/>
              <w:rPr>
                <w:szCs w:val="24"/>
                <w:lang w:eastAsia="zh-CN"/>
              </w:rPr>
            </w:pPr>
            <w:r>
              <w:rPr>
                <w:szCs w:val="24"/>
              </w:rPr>
              <w:t>A new inspection has to take place, to confirm implementation of the necessary corrective actions. The certificate can be issued only after that.</w:t>
            </w:r>
          </w:p>
          <w:p>
            <w:pPr>
              <w:pStyle w:val="7"/>
              <w:rPr>
                <w:szCs w:val="24"/>
                <w:lang w:eastAsia="zh-CN"/>
              </w:rPr>
            </w:pPr>
            <w:r>
              <w:rPr>
                <w:rFonts w:hint="eastAsia"/>
                <w:szCs w:val="24"/>
                <w:lang w:eastAsia="zh-CN"/>
              </w:rPr>
              <w:t>必须进行新的检查，以确认必要的纠正措施的实施情况。证书可以在那之后颁发。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71" w:hRule="atLeast"/>
        </w:trPr>
        <w:tc>
          <w:tcPr>
            <w:tcW w:w="855" w:type="dxa"/>
            <w:gridSpan w:val="2"/>
            <w:tcBorders>
              <w:top w:val="single" w:color="auto" w:sz="4" w:space="0"/>
              <w:left w:val="single" w:color="auto" w:sz="4" w:space="0"/>
              <w:bottom w:val="single" w:color="auto" w:sz="4" w:space="0"/>
              <w:right w:val="single" w:color="auto" w:sz="4" w:space="0"/>
            </w:tcBorders>
            <w:shd w:val="clear" w:color="auto" w:fill="CCFFFF"/>
            <w:vAlign w:val="top"/>
          </w:tcPr>
          <w:p>
            <w:pPr>
              <w:pStyle w:val="6"/>
              <w:rPr>
                <w:rFonts w:eastAsia="宋体"/>
                <w:szCs w:val="20"/>
                <w:lang w:val="en-US" w:eastAsia="zh-CN"/>
              </w:rPr>
            </w:pPr>
          </w:p>
        </w:tc>
        <w:tc>
          <w:tcPr>
            <w:tcW w:w="13066" w:type="dxa"/>
            <w:gridSpan w:val="26"/>
            <w:tcBorders>
              <w:top w:val="single" w:color="auto" w:sz="4" w:space="0"/>
              <w:left w:val="single" w:color="auto" w:sz="4" w:space="0"/>
              <w:bottom w:val="single" w:color="auto" w:sz="4" w:space="0"/>
              <w:right w:val="single" w:color="auto" w:sz="4" w:space="0"/>
            </w:tcBorders>
            <w:shd w:val="clear" w:color="auto" w:fill="FFFFFF"/>
            <w:vAlign w:val="top"/>
          </w:tcPr>
          <w:p>
            <w:pPr>
              <w:rPr>
                <w:sz w:val="20"/>
              </w:rPr>
            </w:pPr>
            <w:r>
              <w:rPr>
                <w:sz w:val="20"/>
              </w:rPr>
              <w:t>The company is not certifiable at present.</w:t>
            </w:r>
            <w:r>
              <w:rPr>
                <w:rFonts w:hint="eastAsia"/>
                <w:sz w:val="20"/>
                <w:lang w:eastAsia="zh-CN"/>
              </w:rPr>
              <w:t xml:space="preserve"> 公司现在还不能认证。</w:t>
            </w:r>
          </w:p>
        </w:tc>
      </w:tr>
    </w:tbl>
    <w:p>
      <w:pPr>
        <w:pStyle w:val="6"/>
        <w:spacing w:line="300" w:lineRule="exact"/>
        <w:rPr>
          <w:rFonts w:eastAsia="宋体"/>
          <w:szCs w:val="20"/>
          <w:lang w:val="en-US" w:eastAsia="zh-CN"/>
        </w:rPr>
      </w:pPr>
    </w:p>
    <w:tbl>
      <w:tblPr>
        <w:tblW w:w="14072" w:type="dxa"/>
        <w:tblInd w:w="-110" w:type="dxa"/>
        <w:tblBorders>
          <w:top w:val="none" w:color="auto" w:sz="0" w:space="0"/>
          <w:left w:val="none" w:color="auto" w:sz="0" w:space="0"/>
          <w:bottom w:val="single" w:color="auto" w:sz="4" w:space="0"/>
          <w:right w:val="none" w:color="auto" w:sz="0" w:space="0"/>
          <w:insideH w:val="single" w:color="auto" w:sz="4" w:space="0"/>
          <w:insideV w:val="none" w:color="auto" w:sz="0" w:space="0"/>
        </w:tblBorders>
        <w:tblLayout w:type="fixed"/>
        <w:tblCellMar>
          <w:left w:w="70" w:type="dxa"/>
          <w:right w:w="70" w:type="dxa"/>
        </w:tblCellMar>
      </w:tblPr>
      <w:tblGrid>
        <w:gridCol w:w="4680"/>
        <w:gridCol w:w="2880"/>
        <w:gridCol w:w="2981"/>
        <w:gridCol w:w="3531"/>
      </w:tblGrid>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Layout w:type="fixed"/>
          <w:tblCellMar>
            <w:left w:w="70" w:type="dxa"/>
            <w:right w:w="70" w:type="dxa"/>
          </w:tblCellMar>
        </w:tblPrEx>
        <w:tc>
          <w:tcPr>
            <w:tcW w:w="4680" w:type="dxa"/>
            <w:tcBorders>
              <w:top w:val="nil"/>
              <w:bottom w:val="nil"/>
            </w:tcBorders>
            <w:vAlign w:val="top"/>
          </w:tcPr>
          <w:p>
            <w:pPr>
              <w:ind w:firstLine="100" w:firstLineChars="50"/>
              <w:rPr>
                <w:sz w:val="20"/>
                <w:lang w:eastAsia="zh-CN"/>
              </w:rPr>
            </w:pPr>
            <w:r>
              <w:rPr>
                <w:sz w:val="20"/>
              </w:rPr>
              <w:t>Date and signature of  farm/company responsible:</w:t>
            </w:r>
          </w:p>
          <w:p>
            <w:pPr>
              <w:ind w:firstLine="100" w:firstLineChars="50"/>
              <w:rPr>
                <w:sz w:val="20"/>
                <w:lang w:eastAsia="zh-CN"/>
              </w:rPr>
            </w:pPr>
            <w:r>
              <w:rPr>
                <w:rFonts w:hint="eastAsia"/>
                <w:sz w:val="20"/>
                <w:lang w:eastAsia="zh-CN"/>
              </w:rPr>
              <w:t>农场/公司负责人签名和日期</w:t>
            </w:r>
          </w:p>
        </w:tc>
        <w:tc>
          <w:tcPr>
            <w:tcW w:w="2880" w:type="dxa"/>
            <w:vAlign w:val="top"/>
          </w:tcPr>
          <w:p>
            <w:pPr>
              <w:rPr>
                <w:sz w:val="20"/>
              </w:rPr>
            </w:pPr>
          </w:p>
        </w:tc>
        <w:tc>
          <w:tcPr>
            <w:tcW w:w="2981" w:type="dxa"/>
            <w:tcBorders>
              <w:top w:val="nil"/>
              <w:bottom w:val="nil"/>
            </w:tcBorders>
            <w:vAlign w:val="top"/>
          </w:tcPr>
          <w:p>
            <w:pPr>
              <w:rPr>
                <w:sz w:val="20"/>
                <w:lang w:eastAsia="zh-CN"/>
              </w:rPr>
            </w:pPr>
            <w:r>
              <w:rPr>
                <w:sz w:val="20"/>
              </w:rPr>
              <w:t>Date and inspector's signature:</w:t>
            </w:r>
          </w:p>
          <w:p>
            <w:pPr>
              <w:rPr>
                <w:sz w:val="20"/>
                <w:lang w:eastAsia="zh-CN"/>
              </w:rPr>
            </w:pPr>
            <w:r>
              <w:rPr>
                <w:rFonts w:hint="eastAsia"/>
                <w:sz w:val="20"/>
                <w:lang w:eastAsia="zh-CN"/>
              </w:rPr>
              <w:t>检查员签名和日期</w:t>
            </w:r>
          </w:p>
        </w:tc>
        <w:tc>
          <w:tcPr>
            <w:tcW w:w="3531" w:type="dxa"/>
            <w:vAlign w:val="top"/>
          </w:tcPr>
          <w:p>
            <w:pPr>
              <w:rPr>
                <w:sz w:val="20"/>
              </w:rPr>
            </w:pPr>
          </w:p>
        </w:tc>
      </w:tr>
    </w:tbl>
    <w:p>
      <w:pPr>
        <w:pStyle w:val="6"/>
        <w:spacing w:line="300" w:lineRule="exact"/>
        <w:rPr>
          <w:rFonts w:eastAsia="宋体"/>
          <w:szCs w:val="20"/>
          <w:lang w:val="en-US" w:eastAsia="zh-CN"/>
        </w:rPr>
      </w:pPr>
    </w:p>
    <w:tbl>
      <w:tblPr>
        <w:tblpPr w:leftFromText="180" w:rightFromText="180" w:vertAnchor="text" w:horzAnchor="page" w:tblpX="1577" w:tblpY="335"/>
        <w:tblOverlap w:val="never"/>
        <w:tblW w:w="141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709"/>
        <w:gridCol w:w="3332"/>
        <w:gridCol w:w="1274"/>
        <w:gridCol w:w="1418"/>
        <w:gridCol w:w="7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c>
          <w:tcPr>
            <w:tcW w:w="709" w:type="dxa"/>
            <w:vAlign w:val="top"/>
          </w:tcPr>
          <w:p>
            <w:pPr>
              <w:pStyle w:val="7"/>
              <w:rPr>
                <w:rFonts w:ascii="Arial" w:hAnsi="Arial" w:eastAsia="宋体" w:cs="Arial"/>
                <w:b/>
                <w:lang w:eastAsia="zh-CN"/>
              </w:rPr>
            </w:pPr>
            <w:r>
              <w:rPr>
                <w:rFonts w:ascii="Arial" w:hAnsi="Arial" w:eastAsia="宋体" w:cs="Arial"/>
                <w:b/>
              </w:rPr>
              <w:t>N°</w:t>
            </w:r>
          </w:p>
          <w:p>
            <w:pPr>
              <w:pStyle w:val="7"/>
              <w:rPr>
                <w:rFonts w:ascii="Arial" w:hAnsi="Arial" w:eastAsia="宋体" w:cs="Arial"/>
                <w:b/>
                <w:lang w:val="en-US" w:eastAsia="zh-CN"/>
              </w:rPr>
            </w:pPr>
            <w:r>
              <w:rPr>
                <w:rFonts w:ascii="Arial" w:hAnsi="宋体" w:eastAsia="宋体" w:cs="Arial"/>
                <w:b/>
                <w:lang w:eastAsia="zh-CN"/>
              </w:rPr>
              <w:t>编号</w:t>
            </w:r>
          </w:p>
        </w:tc>
        <w:tc>
          <w:tcPr>
            <w:tcW w:w="3332" w:type="dxa"/>
            <w:vAlign w:val="top"/>
          </w:tcPr>
          <w:p>
            <w:pPr>
              <w:pStyle w:val="7"/>
              <w:rPr>
                <w:rFonts w:ascii="Arial" w:hAnsi="Arial" w:eastAsia="宋体" w:cs="Arial"/>
                <w:b/>
                <w:lang w:eastAsia="zh-CN"/>
              </w:rPr>
            </w:pPr>
            <w:r>
              <w:rPr>
                <w:rFonts w:ascii="Arial" w:hAnsi="Arial" w:eastAsia="宋体" w:cs="Arial"/>
                <w:b/>
              </w:rPr>
              <w:t>Annex</w:t>
            </w:r>
            <w:r>
              <w:rPr>
                <w:rFonts w:ascii="Arial" w:hAnsi="宋体" w:eastAsia="宋体" w:cs="Arial"/>
                <w:b/>
                <w:lang w:eastAsia="zh-CN"/>
              </w:rPr>
              <w:t>附件</w:t>
            </w:r>
          </w:p>
        </w:tc>
        <w:tc>
          <w:tcPr>
            <w:tcW w:w="1274" w:type="dxa"/>
            <w:vAlign w:val="top"/>
          </w:tcPr>
          <w:p>
            <w:pPr>
              <w:pStyle w:val="7"/>
              <w:rPr>
                <w:rFonts w:ascii="Arial" w:hAnsi="Arial" w:eastAsia="宋体" w:cs="Arial"/>
                <w:b/>
                <w:lang w:eastAsia="zh-CN"/>
              </w:rPr>
            </w:pPr>
            <w:r>
              <w:rPr>
                <w:rFonts w:ascii="Arial" w:hAnsi="Arial" w:eastAsia="宋体" w:cs="Arial"/>
                <w:b/>
              </w:rPr>
              <w:t>By farm</w:t>
            </w:r>
          </w:p>
          <w:p>
            <w:pPr>
              <w:pStyle w:val="7"/>
              <w:rPr>
                <w:rFonts w:ascii="Arial" w:hAnsi="Arial" w:eastAsia="宋体" w:cs="Arial"/>
                <w:b/>
                <w:lang w:eastAsia="zh-CN"/>
              </w:rPr>
            </w:pPr>
            <w:r>
              <w:rPr>
                <w:rFonts w:ascii="Arial" w:hAnsi="宋体" w:eastAsia="宋体" w:cs="Arial"/>
                <w:b/>
                <w:lang w:eastAsia="zh-CN"/>
              </w:rPr>
              <w:t>由农场提供</w:t>
            </w:r>
          </w:p>
        </w:tc>
        <w:tc>
          <w:tcPr>
            <w:tcW w:w="1418" w:type="dxa"/>
            <w:vAlign w:val="top"/>
          </w:tcPr>
          <w:p>
            <w:pPr>
              <w:pStyle w:val="7"/>
              <w:rPr>
                <w:rFonts w:ascii="Arial" w:hAnsi="Arial" w:eastAsia="宋体" w:cs="Arial"/>
                <w:b/>
                <w:lang w:eastAsia="zh-CN"/>
              </w:rPr>
            </w:pPr>
            <w:r>
              <w:rPr>
                <w:rFonts w:ascii="Arial" w:hAnsi="Arial" w:eastAsia="宋体" w:cs="Arial"/>
                <w:b/>
              </w:rPr>
              <w:t>By inspector</w:t>
            </w:r>
          </w:p>
          <w:p>
            <w:pPr>
              <w:pStyle w:val="7"/>
              <w:rPr>
                <w:rFonts w:ascii="Arial" w:hAnsi="Arial" w:eastAsia="宋体" w:cs="Arial"/>
                <w:b/>
                <w:lang w:eastAsia="zh-CN"/>
              </w:rPr>
            </w:pPr>
            <w:r>
              <w:rPr>
                <w:rFonts w:ascii="Arial" w:hAnsi="宋体" w:eastAsia="宋体" w:cs="Arial"/>
                <w:b/>
                <w:lang w:eastAsia="zh-CN"/>
              </w:rPr>
              <w:t>由检查员提供</w:t>
            </w:r>
          </w:p>
        </w:tc>
        <w:tc>
          <w:tcPr>
            <w:tcW w:w="7372" w:type="dxa"/>
            <w:vAlign w:val="top"/>
          </w:tcPr>
          <w:p>
            <w:pPr>
              <w:pStyle w:val="7"/>
              <w:rPr>
                <w:rFonts w:ascii="Arial" w:hAnsi="Arial" w:eastAsia="宋体" w:cs="Arial"/>
                <w:b/>
                <w:lang w:eastAsia="zh-CN"/>
              </w:rPr>
            </w:pPr>
            <w:r>
              <w:rPr>
                <w:rFonts w:ascii="Arial" w:hAnsi="Arial" w:eastAsia="宋体" w:cs="Arial"/>
                <w:highlight w:val="white"/>
                <w:lang w:val="en-US"/>
              </w:rPr>
              <w:t xml:space="preserve"> </w:t>
            </w:r>
            <w:r>
              <w:rPr>
                <w:rFonts w:ascii="Arial" w:hAnsi="Arial" w:eastAsia="宋体" w:cs="Arial"/>
                <w:lang w:val="en-US"/>
              </w:rPr>
              <w:t>Requirements of attachment</w:t>
            </w:r>
          </w:p>
          <w:p>
            <w:pPr>
              <w:pStyle w:val="7"/>
              <w:rPr>
                <w:rFonts w:ascii="Arial" w:hAnsi="Arial" w:eastAsia="宋体" w:cs="Arial"/>
                <w:b/>
                <w:lang w:eastAsia="zh-CN"/>
              </w:rPr>
            </w:pPr>
            <w:r>
              <w:rPr>
                <w:rFonts w:ascii="Arial" w:hAnsi="宋体" w:eastAsia="宋体" w:cs="Arial"/>
                <w:b/>
                <w:lang w:eastAsia="zh-CN"/>
              </w:rPr>
              <w:t>附件要求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709" w:type="dxa"/>
            <w:vAlign w:val="top"/>
          </w:tcPr>
          <w:p>
            <w:pPr>
              <w:pStyle w:val="7"/>
              <w:rPr>
                <w:rFonts w:ascii="Arial" w:hAnsi="Arial" w:eastAsia="宋体" w:cs="Arial"/>
              </w:rPr>
            </w:pPr>
          </w:p>
        </w:tc>
        <w:tc>
          <w:tcPr>
            <w:tcW w:w="3332" w:type="dxa"/>
            <w:vAlign w:val="top"/>
          </w:tcPr>
          <w:p>
            <w:pPr>
              <w:pStyle w:val="7"/>
              <w:rPr>
                <w:rFonts w:ascii="Arial" w:hAnsi="Arial" w:eastAsia="宋体" w:cs="Arial"/>
                <w:lang w:eastAsia="zh-CN"/>
              </w:rPr>
            </w:pPr>
            <w:r>
              <w:rPr>
                <w:rFonts w:ascii="Arial" w:hAnsi="Arial" w:eastAsia="宋体" w:cs="Arial"/>
                <w:lang w:val="zh-CN" w:eastAsia="zh-CN"/>
              </w:rPr>
              <w:t>Environmental quality</w:t>
            </w:r>
          </w:p>
          <w:p>
            <w:pPr>
              <w:pStyle w:val="7"/>
              <w:rPr>
                <w:rFonts w:ascii="Arial" w:hAnsi="Arial" w:eastAsia="宋体" w:cs="Arial"/>
                <w:lang w:eastAsia="zh-CN"/>
              </w:rPr>
            </w:pPr>
            <w:r>
              <w:rPr>
                <w:rFonts w:ascii="Arial" w:hAnsi="宋体" w:eastAsia="宋体" w:cs="Arial"/>
                <w:lang w:eastAsia="zh-CN"/>
              </w:rPr>
              <w:t>环境质量证明</w:t>
            </w:r>
          </w:p>
        </w:tc>
        <w:tc>
          <w:tcPr>
            <w:tcW w:w="1274" w:type="dxa"/>
            <w:vAlign w:val="top"/>
          </w:tcPr>
          <w:p>
            <w:pPr>
              <w:pStyle w:val="7"/>
              <w:rPr>
                <w:rFonts w:ascii="Arial" w:hAnsi="Arial" w:eastAsia="宋体" w:cs="Arial"/>
              </w:rPr>
            </w:pPr>
            <w:r>
              <w:rPr>
                <w:rFonts w:ascii="Arial" w:hAnsi="Arial" w:eastAsia="宋体" w:cs="Arial"/>
              </w:rPr>
              <w:t>x</w:t>
            </w:r>
          </w:p>
        </w:tc>
        <w:tc>
          <w:tcPr>
            <w:tcW w:w="1418" w:type="dxa"/>
            <w:vAlign w:val="top"/>
          </w:tcPr>
          <w:p>
            <w:pPr>
              <w:pStyle w:val="7"/>
              <w:rPr>
                <w:rFonts w:ascii="Arial" w:hAnsi="Arial" w:eastAsia="宋体" w:cs="Arial"/>
              </w:rPr>
            </w:pPr>
          </w:p>
        </w:tc>
        <w:tc>
          <w:tcPr>
            <w:tcW w:w="7372" w:type="dxa"/>
            <w:vAlign w:val="top"/>
          </w:tcPr>
          <w:p>
            <w:pPr>
              <w:pStyle w:val="7"/>
              <w:rPr>
                <w:rFonts w:ascii="Arial" w:hAnsi="Arial" w:eastAsia="宋体" w:cs="Arial"/>
                <w:lang w:val="en-US" w:eastAsia="zh-CN"/>
              </w:rPr>
            </w:pPr>
            <w:r>
              <w:rPr>
                <w:rFonts w:ascii="Arial" w:hAnsi="Arial" w:eastAsia="宋体" w:cs="Arial"/>
                <w:lang w:val="en-US" w:eastAsia="zh-CN"/>
              </w:rPr>
              <w:t>Including the test report of soil and water and air quality certificate</w:t>
            </w:r>
          </w:p>
          <w:p>
            <w:pPr>
              <w:pStyle w:val="7"/>
              <w:rPr>
                <w:rFonts w:ascii="Arial" w:hAnsi="Arial" w:eastAsia="宋体" w:cs="Arial"/>
                <w:lang w:eastAsia="zh-CN"/>
              </w:rPr>
            </w:pPr>
            <w:r>
              <w:rPr>
                <w:rFonts w:ascii="Arial" w:hAnsi="宋体" w:eastAsia="宋体" w:cs="Arial"/>
                <w:lang w:val="zh-CN" w:eastAsia="zh-CN"/>
              </w:rPr>
              <w:t>包括土壤和水的检测报告及空气质量证明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c>
          <w:tcPr>
            <w:tcW w:w="709" w:type="dxa"/>
            <w:vAlign w:val="top"/>
          </w:tcPr>
          <w:p>
            <w:pPr>
              <w:pStyle w:val="7"/>
              <w:rPr>
                <w:rFonts w:hint="eastAsia" w:ascii="Arial" w:hAnsi="Arial" w:eastAsia="宋体" w:cs="Arial"/>
                <w:lang w:val="en-US" w:eastAsia="zh-CN"/>
              </w:rPr>
            </w:pPr>
          </w:p>
        </w:tc>
        <w:tc>
          <w:tcPr>
            <w:tcW w:w="3332" w:type="dxa"/>
            <w:vAlign w:val="top"/>
          </w:tcPr>
          <w:p>
            <w:pPr>
              <w:pStyle w:val="7"/>
              <w:rPr>
                <w:rFonts w:ascii="Arial" w:hAnsi="Arial" w:eastAsia="宋体" w:cs="Arial"/>
                <w:lang w:eastAsia="zh-CN"/>
              </w:rPr>
            </w:pPr>
            <w:r>
              <w:rPr>
                <w:rFonts w:ascii="Arial" w:hAnsi="Arial" w:eastAsia="宋体" w:cs="Arial"/>
                <w:lang w:val="en-US" w:eastAsia="zh-CN"/>
              </w:rPr>
              <w:t>Management system documents</w:t>
            </w:r>
          </w:p>
          <w:p>
            <w:pPr>
              <w:pStyle w:val="7"/>
              <w:rPr>
                <w:rFonts w:ascii="Arial" w:hAnsi="Arial" w:eastAsia="宋体" w:cs="Arial"/>
                <w:lang w:eastAsia="zh-CN"/>
              </w:rPr>
            </w:pPr>
            <w:r>
              <w:rPr>
                <w:rFonts w:ascii="Arial" w:hAnsi="宋体" w:eastAsia="宋体" w:cs="Arial"/>
                <w:lang w:eastAsia="zh-CN"/>
              </w:rPr>
              <w:t>管理体系文件</w:t>
            </w:r>
          </w:p>
        </w:tc>
        <w:tc>
          <w:tcPr>
            <w:tcW w:w="1274" w:type="dxa"/>
            <w:vAlign w:val="top"/>
          </w:tcPr>
          <w:p>
            <w:pPr>
              <w:pStyle w:val="7"/>
              <w:rPr>
                <w:rFonts w:ascii="Arial" w:hAnsi="Arial" w:eastAsia="宋体" w:cs="Arial"/>
              </w:rPr>
            </w:pPr>
            <w:r>
              <w:rPr>
                <w:rFonts w:ascii="Arial" w:hAnsi="Arial" w:eastAsia="宋体" w:cs="Arial"/>
              </w:rPr>
              <w:t>x</w:t>
            </w:r>
          </w:p>
        </w:tc>
        <w:tc>
          <w:tcPr>
            <w:tcW w:w="1418" w:type="dxa"/>
            <w:vAlign w:val="top"/>
          </w:tcPr>
          <w:p>
            <w:pPr>
              <w:pStyle w:val="7"/>
              <w:rPr>
                <w:rFonts w:ascii="Arial" w:hAnsi="Arial" w:eastAsia="宋体" w:cs="Arial"/>
              </w:rPr>
            </w:pPr>
          </w:p>
        </w:tc>
        <w:tc>
          <w:tcPr>
            <w:tcW w:w="7372" w:type="dxa"/>
            <w:vAlign w:val="top"/>
          </w:tcPr>
          <w:p>
            <w:pPr>
              <w:pStyle w:val="7"/>
              <w:rPr>
                <w:rFonts w:ascii="Arial" w:hAnsi="Arial" w:eastAsia="宋体" w:cs="Arial"/>
                <w:lang w:eastAsia="zh-CN"/>
              </w:rPr>
            </w:pPr>
            <w:r>
              <w:rPr>
                <w:rFonts w:ascii="Arial" w:hAnsi="Arial" w:eastAsia="宋体" w:cs="Arial"/>
                <w:lang w:val="en-US" w:eastAsia="zh-CN"/>
              </w:rPr>
              <w:t>Including quality management manual and operating instructions</w:t>
            </w:r>
          </w:p>
          <w:p>
            <w:pPr>
              <w:pStyle w:val="7"/>
              <w:rPr>
                <w:rFonts w:ascii="Arial" w:hAnsi="Arial" w:eastAsia="宋体" w:cs="Arial"/>
                <w:lang w:eastAsia="zh-CN"/>
              </w:rPr>
            </w:pPr>
            <w:r>
              <w:rPr>
                <w:rFonts w:ascii="Arial" w:hAnsi="宋体" w:eastAsia="宋体" w:cs="Arial"/>
                <w:lang w:eastAsia="zh-CN"/>
              </w:rPr>
              <w:t>包括质量管理手册和操作规程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717" w:hRule="atLeast"/>
        </w:trPr>
        <w:tc>
          <w:tcPr>
            <w:tcW w:w="709" w:type="dxa"/>
            <w:vAlign w:val="top"/>
          </w:tcPr>
          <w:p>
            <w:pPr>
              <w:pStyle w:val="7"/>
              <w:rPr>
                <w:rFonts w:hint="eastAsia" w:ascii="Arial" w:hAnsi="Arial" w:eastAsia="宋体" w:cs="Arial"/>
                <w:lang w:val="en-US" w:eastAsia="zh-CN"/>
              </w:rPr>
            </w:pPr>
          </w:p>
        </w:tc>
        <w:tc>
          <w:tcPr>
            <w:tcW w:w="3332" w:type="dxa"/>
            <w:vAlign w:val="top"/>
          </w:tcPr>
          <w:p>
            <w:pPr>
              <w:widowControl w:val="0"/>
              <w:autoSpaceDE w:val="0"/>
              <w:autoSpaceDN w:val="0"/>
              <w:rPr>
                <w:rFonts w:ascii="Arial" w:hAnsi="Arial" w:eastAsia="宋体" w:cs="Arial"/>
                <w:sz w:val="20"/>
                <w:szCs w:val="20"/>
                <w:lang w:val="en-US" w:eastAsia="zh-CN"/>
              </w:rPr>
            </w:pPr>
            <w:r>
              <w:rPr>
                <w:rFonts w:ascii="Arial" w:hAnsi="Arial" w:eastAsia="宋体" w:cs="Arial"/>
                <w:sz w:val="20"/>
                <w:szCs w:val="20"/>
                <w:lang w:val="zh-CN" w:eastAsia="zh-CN"/>
              </w:rPr>
              <w:t>Qualification certification documents</w:t>
            </w:r>
          </w:p>
          <w:p>
            <w:pPr>
              <w:pStyle w:val="7"/>
              <w:rPr>
                <w:rFonts w:ascii="Arial" w:hAnsi="Arial" w:eastAsia="宋体" w:cs="Arial"/>
                <w:lang w:eastAsia="zh-CN"/>
              </w:rPr>
            </w:pPr>
            <w:r>
              <w:rPr>
                <w:rFonts w:ascii="Arial" w:hAnsi="宋体" w:eastAsia="宋体" w:cs="Arial"/>
                <w:lang w:eastAsia="zh-CN"/>
              </w:rPr>
              <w:t>资质证明文件</w:t>
            </w:r>
          </w:p>
        </w:tc>
        <w:tc>
          <w:tcPr>
            <w:tcW w:w="1274" w:type="dxa"/>
            <w:vAlign w:val="top"/>
          </w:tcPr>
          <w:p>
            <w:pPr>
              <w:pStyle w:val="7"/>
              <w:rPr>
                <w:rFonts w:ascii="Arial" w:hAnsi="Arial" w:eastAsia="宋体" w:cs="Arial"/>
              </w:rPr>
            </w:pPr>
            <w:r>
              <w:rPr>
                <w:rFonts w:ascii="Arial" w:hAnsi="Arial" w:eastAsia="宋体" w:cs="Arial"/>
              </w:rPr>
              <w:t>x</w:t>
            </w:r>
          </w:p>
        </w:tc>
        <w:tc>
          <w:tcPr>
            <w:tcW w:w="1418" w:type="dxa"/>
            <w:vAlign w:val="top"/>
          </w:tcPr>
          <w:p>
            <w:pPr>
              <w:pStyle w:val="7"/>
              <w:rPr>
                <w:rFonts w:ascii="Arial" w:hAnsi="Arial" w:eastAsia="宋体" w:cs="Arial"/>
              </w:rPr>
            </w:pPr>
          </w:p>
        </w:tc>
        <w:tc>
          <w:tcPr>
            <w:tcW w:w="7372" w:type="dxa"/>
            <w:vAlign w:val="top"/>
          </w:tcPr>
          <w:p>
            <w:pPr>
              <w:widowControl w:val="0"/>
              <w:autoSpaceDE w:val="0"/>
              <w:autoSpaceDN w:val="0"/>
              <w:rPr>
                <w:rFonts w:ascii="Arial" w:hAnsi="Arial" w:eastAsia="宋体" w:cs="Arial"/>
                <w:sz w:val="20"/>
                <w:szCs w:val="20"/>
                <w:lang w:val="en-US" w:eastAsia="zh-CN"/>
              </w:rPr>
            </w:pPr>
            <w:r>
              <w:rPr>
                <w:rFonts w:ascii="Arial" w:hAnsi="Arial" w:eastAsia="宋体" w:cs="Arial"/>
                <w:sz w:val="20"/>
                <w:szCs w:val="20"/>
                <w:lang w:val="en-US" w:eastAsia="zh-CN"/>
              </w:rPr>
              <w:t>Such as duplicate of business license, organization code certificate, certificate and contract of farm, etc.</w:t>
            </w:r>
          </w:p>
          <w:p>
            <w:pPr>
              <w:pStyle w:val="7"/>
              <w:rPr>
                <w:rFonts w:ascii="Arial" w:hAnsi="Arial" w:eastAsia="宋体" w:cs="Arial"/>
              </w:rPr>
            </w:pPr>
            <w:r>
              <w:rPr>
                <w:rFonts w:ascii="Arial" w:hAnsi="宋体" w:eastAsia="宋体" w:cs="Arial"/>
                <w:lang w:eastAsia="zh-CN"/>
              </w:rPr>
              <w:t>如营业执照副本、组织机构代码证、土地使用权证明及合同等。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709" w:type="dxa"/>
            <w:vAlign w:val="top"/>
          </w:tcPr>
          <w:p>
            <w:pPr>
              <w:pStyle w:val="7"/>
              <w:rPr>
                <w:rFonts w:ascii="Arial" w:hAnsi="Arial" w:eastAsia="宋体" w:cs="Arial"/>
              </w:rPr>
            </w:pPr>
          </w:p>
        </w:tc>
        <w:tc>
          <w:tcPr>
            <w:tcW w:w="3332" w:type="dxa"/>
            <w:vAlign w:val="top"/>
          </w:tcPr>
          <w:p>
            <w:pPr>
              <w:pStyle w:val="7"/>
              <w:rPr>
                <w:rFonts w:ascii="Arial" w:hAnsi="Arial" w:eastAsia="宋体" w:cs="Arial"/>
                <w:lang w:val="en-US" w:eastAsia="zh-CN"/>
              </w:rPr>
            </w:pPr>
            <w:r>
              <w:rPr>
                <w:rFonts w:hint="eastAsia" w:ascii="Arial" w:hAnsi="Arial" w:eastAsia="宋体" w:cs="Arial"/>
                <w:lang w:val="en-US" w:eastAsia="zh-CN"/>
              </w:rPr>
              <w:t>Summary of  last year</w:t>
            </w:r>
            <w:r>
              <w:rPr>
                <w:rFonts w:ascii="Arial" w:hAnsi="Arial" w:eastAsia="宋体" w:cs="Arial"/>
                <w:lang w:val="en-US" w:eastAsia="zh-CN"/>
              </w:rPr>
              <w:t>’</w:t>
            </w:r>
            <w:r>
              <w:rPr>
                <w:rFonts w:hint="eastAsia" w:ascii="Arial" w:hAnsi="Arial" w:eastAsia="宋体" w:cs="Arial"/>
                <w:lang w:val="en-US" w:eastAsia="zh-CN"/>
              </w:rPr>
              <w:t xml:space="preserve">s organic sales (if </w:t>
            </w:r>
            <w:r>
              <w:rPr>
                <w:rFonts w:ascii="Arial" w:hAnsi="Arial" w:eastAsia="宋体" w:cs="Arial"/>
                <w:lang w:val="en-US" w:eastAsia="zh-CN"/>
              </w:rPr>
              <w:t>available</w:t>
            </w:r>
            <w:r>
              <w:rPr>
                <w:rFonts w:hint="eastAsia" w:ascii="Arial" w:hAnsi="Arial" w:eastAsia="宋体" w:cs="Arial"/>
                <w:lang w:val="en-US" w:eastAsia="zh-CN"/>
              </w:rPr>
              <w:t>)</w:t>
            </w:r>
          </w:p>
          <w:p>
            <w:pPr>
              <w:pStyle w:val="7"/>
              <w:rPr>
                <w:rFonts w:ascii="Arial" w:hAnsi="Arial" w:eastAsia="宋体" w:cs="Arial"/>
                <w:lang w:eastAsia="zh-CN"/>
              </w:rPr>
            </w:pPr>
            <w:r>
              <w:rPr>
                <w:rFonts w:ascii="Arial" w:hAnsi="宋体" w:eastAsia="宋体" w:cs="Arial"/>
                <w:lang w:eastAsia="zh-CN"/>
              </w:rPr>
              <w:t>上一年度销售</w:t>
            </w:r>
            <w:r>
              <w:rPr>
                <w:rFonts w:hint="eastAsia" w:ascii="Arial" w:hAnsi="宋体" w:eastAsia="宋体" w:cs="Arial"/>
                <w:lang w:eastAsia="zh-CN"/>
              </w:rPr>
              <w:t>情况(如相关)</w:t>
            </w:r>
          </w:p>
        </w:tc>
        <w:tc>
          <w:tcPr>
            <w:tcW w:w="1274" w:type="dxa"/>
            <w:vAlign w:val="top"/>
          </w:tcPr>
          <w:p>
            <w:pPr>
              <w:pStyle w:val="7"/>
              <w:rPr>
                <w:rFonts w:ascii="Arial" w:hAnsi="Arial" w:eastAsia="宋体" w:cs="Arial"/>
              </w:rPr>
            </w:pPr>
            <w:r>
              <w:rPr>
                <w:rFonts w:ascii="Arial" w:hAnsi="Arial" w:eastAsia="宋体" w:cs="Arial"/>
              </w:rPr>
              <w:t>x</w:t>
            </w:r>
          </w:p>
        </w:tc>
        <w:tc>
          <w:tcPr>
            <w:tcW w:w="1418" w:type="dxa"/>
            <w:vAlign w:val="top"/>
          </w:tcPr>
          <w:p>
            <w:pPr>
              <w:pStyle w:val="7"/>
              <w:rPr>
                <w:rFonts w:ascii="Arial" w:hAnsi="Arial" w:eastAsia="宋体" w:cs="Arial"/>
              </w:rPr>
            </w:pPr>
          </w:p>
        </w:tc>
        <w:tc>
          <w:tcPr>
            <w:tcW w:w="7372" w:type="dxa"/>
            <w:vAlign w:val="top"/>
          </w:tcPr>
          <w:p>
            <w:pPr>
              <w:pStyle w:val="7"/>
              <w:rPr>
                <w:rFonts w:ascii="Arial" w:hAnsi="Arial" w:eastAsia="宋体" w:cs="Arial"/>
                <w:lang w:eastAsia="zh-CN"/>
              </w:rPr>
            </w:pPr>
            <w:r>
              <w:rPr>
                <w:rFonts w:ascii="Arial" w:hAnsi="Arial" w:eastAsia="宋体" w:cs="Arial"/>
                <w:lang w:eastAsia="zh-CN"/>
              </w:rPr>
              <w:t>S</w:t>
            </w:r>
            <w:r>
              <w:rPr>
                <w:rFonts w:hint="eastAsia" w:ascii="Arial" w:hAnsi="Arial" w:eastAsia="宋体" w:cs="Arial"/>
                <w:lang w:eastAsia="zh-CN"/>
              </w:rPr>
              <w:t>ee the Temple1 below.请见模板1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c>
          <w:tcPr>
            <w:tcW w:w="709" w:type="dxa"/>
            <w:vAlign w:val="top"/>
          </w:tcPr>
          <w:p>
            <w:pPr>
              <w:pStyle w:val="7"/>
              <w:rPr>
                <w:rFonts w:ascii="Arial" w:hAnsi="Arial" w:eastAsia="宋体" w:cs="Arial"/>
              </w:rPr>
            </w:pPr>
          </w:p>
        </w:tc>
        <w:tc>
          <w:tcPr>
            <w:tcW w:w="3332" w:type="dxa"/>
            <w:vAlign w:val="top"/>
          </w:tcPr>
          <w:p>
            <w:pPr>
              <w:pStyle w:val="7"/>
              <w:rPr>
                <w:rFonts w:ascii="Arial" w:hAnsi="Arial" w:eastAsia="宋体" w:cs="Arial"/>
                <w:lang w:eastAsia="zh-CN"/>
              </w:rPr>
            </w:pPr>
            <w:r>
              <w:rPr>
                <w:rFonts w:ascii="Arial" w:hAnsi="Arial" w:eastAsia="宋体" w:cs="Arial"/>
                <w:lang w:val="en-US" w:eastAsia="zh-CN"/>
              </w:rPr>
              <w:t>Water quality test report (only applicable to edible fungus cultivation, sprouts)</w:t>
            </w:r>
            <w:r>
              <w:rPr>
                <w:rFonts w:ascii="Arial" w:hAnsi="宋体" w:eastAsia="宋体" w:cs="Arial"/>
                <w:lang w:eastAsia="zh-CN"/>
              </w:rPr>
              <w:t>水质检测报告（仅适用于食用菌栽培、芽苗菜）</w:t>
            </w:r>
          </w:p>
        </w:tc>
        <w:tc>
          <w:tcPr>
            <w:tcW w:w="1274" w:type="dxa"/>
            <w:vAlign w:val="top"/>
          </w:tcPr>
          <w:p>
            <w:pPr>
              <w:pStyle w:val="7"/>
              <w:rPr>
                <w:rFonts w:ascii="Arial" w:hAnsi="Arial" w:eastAsia="宋体" w:cs="Arial"/>
              </w:rPr>
            </w:pPr>
          </w:p>
        </w:tc>
        <w:tc>
          <w:tcPr>
            <w:tcW w:w="1418" w:type="dxa"/>
            <w:vAlign w:val="top"/>
          </w:tcPr>
          <w:p>
            <w:pPr>
              <w:pStyle w:val="7"/>
              <w:rPr>
                <w:rFonts w:ascii="Arial" w:hAnsi="Arial" w:eastAsia="宋体" w:cs="Arial"/>
              </w:rPr>
            </w:pPr>
          </w:p>
        </w:tc>
        <w:tc>
          <w:tcPr>
            <w:tcW w:w="7372" w:type="dxa"/>
            <w:vAlign w:val="top"/>
          </w:tcPr>
          <w:p>
            <w:pPr>
              <w:widowControl w:val="0"/>
              <w:autoSpaceDE w:val="0"/>
              <w:autoSpaceDN w:val="0"/>
              <w:rPr>
                <w:rFonts w:ascii="Arial" w:hAnsi="Arial" w:eastAsia="宋体" w:cs="Arial"/>
                <w:sz w:val="20"/>
                <w:szCs w:val="20"/>
                <w:lang w:eastAsia="zh-CN"/>
              </w:rPr>
            </w:pPr>
            <w:r>
              <w:rPr>
                <w:rFonts w:ascii="Arial" w:hAnsi="Arial" w:eastAsia="宋体" w:cs="Arial"/>
                <w:sz w:val="20"/>
                <w:szCs w:val="20"/>
                <w:lang w:val="en-US" w:eastAsia="zh-CN"/>
              </w:rPr>
              <w:t>Water quality can conform to GB5749.</w:t>
            </w:r>
          </w:p>
          <w:p>
            <w:pPr>
              <w:pStyle w:val="7"/>
              <w:rPr>
                <w:rFonts w:ascii="Arial" w:hAnsi="Arial" w:eastAsia="宋体" w:cs="Arial"/>
                <w:lang w:eastAsia="zh-CN"/>
              </w:rPr>
            </w:pPr>
            <w:r>
              <w:rPr>
                <w:rFonts w:ascii="Arial" w:hAnsi="宋体" w:eastAsia="宋体" w:cs="Arial"/>
                <w:lang w:eastAsia="zh-CN"/>
              </w:rPr>
              <w:t>水质符合</w:t>
            </w:r>
            <w:r>
              <w:rPr>
                <w:rFonts w:ascii="Arial" w:hAnsi="Arial" w:eastAsia="宋体" w:cs="Arial"/>
                <w:lang w:val="en-US" w:eastAsia="zh-CN"/>
              </w:rPr>
              <w:t>GB5749</w:t>
            </w:r>
            <w:r>
              <w:rPr>
                <w:rFonts w:ascii="Arial" w:hAnsi="宋体" w:eastAsia="宋体" w:cs="Arial"/>
                <w:lang w:val="en-US" w:eastAsia="zh-CN"/>
              </w:rPr>
              <w:t>的指标要求。</w:t>
            </w:r>
          </w:p>
        </w:tc>
      </w:tr>
    </w:tbl>
    <w:p>
      <w:pPr>
        <w:rPr>
          <w:rFonts w:ascii="Arial" w:hAnsi="Arial" w:eastAsia="宋体" w:cs="Arial"/>
          <w:sz w:val="20"/>
          <w:szCs w:val="20"/>
          <w:lang w:val="en-US" w:eastAsia="zh-CN"/>
        </w:rPr>
      </w:pPr>
    </w:p>
    <w:sectPr>
      <w:headerReference r:id="rId4" w:type="default"/>
      <w:footerReference r:id="rId5" w:type="default"/>
      <w:footnotePr>
        <w:pos w:val="beneathText"/>
      </w:footnotePr>
      <w:pgSz w:w="16837" w:h="11905" w:orient="landscape"/>
      <w:pgMar w:top="1701" w:right="1134" w:bottom="851" w:left="1701" w:header="567" w:footer="709"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mbria">
    <w:panose1 w:val="02040503050406030204"/>
    <w:charset w:val="00"/>
    <w:family w:val="auto"/>
    <w:pitch w:val="default"/>
    <w:sig w:usb0="E00002FF" w:usb1="400004FF" w:usb2="00000000" w:usb3="00000000" w:csb0="2000019F" w:csb1="00000000"/>
  </w:font>
  <w:font w:name="Thorndale">
    <w:altName w:val="Times New Roman"/>
    <w:panose1 w:val="00000000000000000000"/>
    <w:charset w:val="00"/>
    <w:family w:val="auto"/>
    <w:pitch w:val="default"/>
    <w:sig w:usb0="00000000" w:usb1="00000000" w:usb2="00000000" w:usb3="00000000" w:csb0="00040001" w:csb1="00000000"/>
  </w:font>
  <w:font w:name="HG Mincho Light J">
    <w:altName w:val="Times New Roman"/>
    <w:panose1 w:val="00000000000000000000"/>
    <w:charset w:val="00"/>
    <w:family w:val="auto"/>
    <w:pitch w:val="default"/>
    <w:sig w:usb0="00000000" w:usb1="00000000" w:usb2="00000000" w:usb3="00000000" w:csb0="00040001" w:csb1="00000000"/>
  </w:font>
  <w:font w:name="DejaVu Sans">
    <w:altName w:val="Corbel"/>
    <w:panose1 w:val="00000000000000000000"/>
    <w:charset w:val="00"/>
    <w:family w:val="auto"/>
    <w:pitch w:val="default"/>
    <w:sig w:usb0="E7003EFF" w:usb1="D200FDFF" w:usb2="00000029" w:usb3="00000000" w:csb0="800001FF" w:csb1="00000000"/>
  </w:font>
  <w:font w:name="Calibri">
    <w:panose1 w:val="020F0502020204030204"/>
    <w:charset w:val="00"/>
    <w:family w:val="auto"/>
    <w:pitch w:val="default"/>
    <w:sig w:usb0="E10002FF" w:usb1="4000ACFF" w:usb2="00000009" w:usb3="00000000" w:csb0="2000019F" w:csb1="00000000"/>
  </w:font>
  <w:font w:name="Corbel">
    <w:panose1 w:val="020B0503020204020204"/>
    <w:charset w:val="00"/>
    <w:family w:val="auto"/>
    <w:pitch w:val="default"/>
    <w:sig w:usb0="A00002EF" w:usb1="4000A44B" w:usb2="00000000" w:usb3="00000000" w:csb0="2000019F" w:csb1="00000000"/>
  </w:font>
  <w:font w:name="Arial Black">
    <w:panose1 w:val="020B0A04020102020204"/>
    <w:charset w:val="00"/>
    <w:family w:val="auto"/>
    <w:pitch w:val="default"/>
    <w:sig w:usb0="00000287" w:usb1="00000000" w:usb2="00000000" w:usb3="00000000" w:csb0="2000009F" w:csb1="DFD70000"/>
  </w:font>
  <w:font w:name="Cambria Math">
    <w:panose1 w:val="02040503050406030204"/>
    <w:charset w:val="00"/>
    <w:family w:val="auto"/>
    <w:pitch w:val="default"/>
    <w:sig w:usb0="E00002FF" w:usb1="420024FF" w:usb2="00000000" w:usb3="00000000" w:csb0="2000019F" w:csb1="00000000"/>
  </w:font>
  <w:font w:name="Helvetica">
    <w:altName w:val="Microsoft Sans Serif"/>
    <w:panose1 w:val="020B0604020202020204"/>
    <w:charset w:val="00"/>
    <w:family w:val="auto"/>
    <w:pitch w:val="default"/>
    <w:sig w:usb0="20002A87" w:usb1="80000000" w:usb2="00000008" w:usb3="00000000" w:csb0="000001FF" w:csb1="00000000"/>
  </w:font>
  <w:font w:name="Microsoft Sans Serif">
    <w:panose1 w:val="020B0604020202020204"/>
    <w:charset w:val="00"/>
    <w:family w:val="auto"/>
    <w:pitch w:val="default"/>
    <w:sig w:usb0="E1002AFF" w:usb1="C0000002" w:usb2="00000008"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9"/>
      <w:tabs>
        <w:tab w:val="left" w:pos="1500"/>
        <w:tab w:val="center" w:pos="4677"/>
      </w:tabs>
      <w:spacing w:after="0"/>
      <w:jc w:val="lef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4102"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302"/>
      <w:gridCol w:w="885"/>
      <w:gridCol w:w="2246"/>
      <w:gridCol w:w="1840"/>
      <w:gridCol w:w="1706"/>
      <w:gridCol w:w="2125"/>
      <w:gridCol w:w="1843"/>
      <w:gridCol w:w="1418"/>
      <w:gridCol w:w="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Pr>
      <w:tc>
        <w:tcPr>
          <w:tcW w:w="1302" w:type="dxa"/>
          <w:vMerge w:val="restart"/>
          <w:vAlign w:val="top"/>
        </w:tcPr>
        <w:p>
          <w:pPr>
            <w:pStyle w:val="10"/>
            <w:rPr>
              <w:rFonts w:cs="Arial"/>
              <w:sz w:val="18"/>
              <w:szCs w:val="20"/>
            </w:rPr>
          </w:pPr>
          <w:r>
            <w:rPr>
              <w:rFonts w:ascii="Times New Roman" w:hAnsi="Times New Roman" w:eastAsia="宋体" w:cs="Times New Roman"/>
              <w:sz w:val="24"/>
              <w:szCs w:val="24"/>
              <w:lang w:val="en-US" w:eastAsia="zh-CN" w:bidi="ar-SA"/>
            </w:rPr>
            <w:pict>
              <v:shape id="Grafik 47" o:spid="_x0000_s1025" type="#_x0000_t75" style="position:absolute;left:0;margin-left:-0.45pt;margin-top:3.8pt;height:26.1pt;width:50.45pt;rotation:0f;z-index:251658240;"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p>
      </w:tc>
      <w:tc>
        <w:tcPr>
          <w:tcW w:w="885" w:type="dxa"/>
          <w:vMerge w:val="restart"/>
          <w:vAlign w:val="center"/>
        </w:tcPr>
        <w:p>
          <w:pPr>
            <w:pStyle w:val="10"/>
            <w:jc w:val="center"/>
            <w:rPr>
              <w:rFonts w:cs="Arial"/>
              <w:sz w:val="15"/>
              <w:szCs w:val="20"/>
            </w:rPr>
          </w:pPr>
          <w:r>
            <w:rPr>
              <w:rFonts w:cs="Arial"/>
              <w:sz w:val="15"/>
              <w:szCs w:val="20"/>
            </w:rPr>
            <w:t>4.3.1</w:t>
          </w:r>
          <w:r>
            <w:rPr>
              <w:rFonts w:hint="eastAsia" w:cs="Arial"/>
              <w:sz w:val="15"/>
              <w:szCs w:val="20"/>
              <w:lang w:eastAsia="zh-CN"/>
            </w:rPr>
            <w:t>.6zh</w:t>
          </w:r>
        </w:p>
      </w:tc>
      <w:tc>
        <w:tcPr>
          <w:tcW w:w="2246" w:type="dxa"/>
          <w:vAlign w:val="top"/>
        </w:tcPr>
        <w:p>
          <w:pPr>
            <w:pStyle w:val="10"/>
            <w:rPr>
              <w:rFonts w:cs="Arial"/>
              <w:sz w:val="15"/>
              <w:szCs w:val="20"/>
              <w:lang w:eastAsia="zh-CN"/>
            </w:rPr>
          </w:pPr>
          <w:r>
            <w:rPr>
              <w:rFonts w:cs="Arial"/>
              <w:sz w:val="15"/>
              <w:szCs w:val="20"/>
            </w:rPr>
            <w:fldChar w:fldCharType="begin"/>
          </w:r>
          <w:r>
            <w:instrText xml:space="preserve"> TITLE   \* MERGEFORMAT </w:instrText>
          </w:r>
          <w:r>
            <w:fldChar w:fldCharType="separate"/>
          </w:r>
          <w:r>
            <w:rPr>
              <w:rFonts w:cs="Arial"/>
              <w:sz w:val="15"/>
              <w:szCs w:val="20"/>
            </w:rPr>
            <w:t>Organic Management Plan Crops</w:t>
          </w:r>
          <w:r>
            <w:rPr>
              <w:rFonts w:cs="Arial"/>
              <w:sz w:val="15"/>
              <w:szCs w:val="20"/>
            </w:rPr>
            <w:fldChar w:fldCharType="end"/>
          </w:r>
        </w:p>
        <w:p>
          <w:pPr>
            <w:pStyle w:val="10"/>
            <w:rPr>
              <w:rFonts w:cs="Arial"/>
              <w:sz w:val="15"/>
              <w:szCs w:val="20"/>
              <w:lang w:eastAsia="zh-CN"/>
            </w:rPr>
          </w:pPr>
          <w:r>
            <w:rPr>
              <w:rFonts w:hint="eastAsia" w:cs="Arial"/>
              <w:sz w:val="15"/>
              <w:szCs w:val="20"/>
              <w:lang w:eastAsia="zh-CN"/>
            </w:rPr>
            <w:t>种植业有机管理计划</w:t>
          </w:r>
        </w:p>
      </w:tc>
      <w:tc>
        <w:tcPr>
          <w:tcW w:w="1840" w:type="dxa"/>
          <w:vAlign w:val="top"/>
        </w:tcPr>
        <w:p>
          <w:pPr>
            <w:pStyle w:val="10"/>
            <w:rPr>
              <w:rFonts w:cs="Arial"/>
              <w:sz w:val="15"/>
              <w:szCs w:val="20"/>
              <w:lang w:eastAsia="zh-CN"/>
            </w:rPr>
          </w:pPr>
          <w:r>
            <w:rPr>
              <w:rFonts w:cs="Arial"/>
              <w:sz w:val="15"/>
              <w:szCs w:val="20"/>
            </w:rPr>
            <w:t xml:space="preserve">v </w:t>
          </w:r>
          <w:r>
            <w:rPr>
              <w:rFonts w:hint="eastAsia" w:cs="Arial"/>
              <w:sz w:val="15"/>
              <w:szCs w:val="20"/>
              <w:lang w:eastAsia="zh-CN"/>
            </w:rPr>
            <w:t>.14.02.01</w:t>
          </w:r>
        </w:p>
      </w:tc>
      <w:tc>
        <w:tcPr>
          <w:tcW w:w="1706" w:type="dxa"/>
          <w:vAlign w:val="top"/>
        </w:tcPr>
        <w:p>
          <w:pPr>
            <w:pStyle w:val="10"/>
            <w:rPr>
              <w:rFonts w:cs="Arial"/>
              <w:sz w:val="15"/>
              <w:szCs w:val="20"/>
              <w:lang w:eastAsia="zh-CN"/>
            </w:rPr>
          </w:pPr>
          <w:r>
            <w:rPr>
              <w:rFonts w:cs="Arial"/>
              <w:sz w:val="15"/>
              <w:szCs w:val="20"/>
            </w:rPr>
            <w:t>Farm or Company:</w:t>
          </w:r>
          <w:r>
            <w:rPr>
              <w:rFonts w:hint="eastAsia" w:cs="Arial"/>
              <w:sz w:val="15"/>
              <w:szCs w:val="20"/>
              <w:lang w:eastAsia="zh-CN"/>
            </w:rPr>
            <w:t>农场或公司</w:t>
          </w:r>
        </w:p>
      </w:tc>
      <w:tc>
        <w:tcPr>
          <w:tcW w:w="2125" w:type="dxa"/>
          <w:vAlign w:val="top"/>
        </w:tcPr>
        <w:p>
          <w:pPr>
            <w:pStyle w:val="10"/>
            <w:rPr>
              <w:rFonts w:cs="Arial"/>
              <w:sz w:val="15"/>
              <w:szCs w:val="20"/>
            </w:rPr>
          </w:pPr>
        </w:p>
      </w:tc>
      <w:tc>
        <w:tcPr>
          <w:tcW w:w="1843" w:type="dxa"/>
          <w:vAlign w:val="top"/>
        </w:tcPr>
        <w:p>
          <w:pPr>
            <w:pStyle w:val="10"/>
            <w:rPr>
              <w:rFonts w:cs="Arial"/>
              <w:sz w:val="15"/>
              <w:szCs w:val="20"/>
              <w:lang w:eastAsia="zh-CN"/>
            </w:rPr>
          </w:pPr>
          <w:r>
            <w:rPr>
              <w:rFonts w:cs="Arial"/>
              <w:sz w:val="15"/>
              <w:szCs w:val="20"/>
            </w:rPr>
            <w:t>Date of filling in the OMP:</w:t>
          </w:r>
          <w:r>
            <w:rPr>
              <w:rFonts w:hint="eastAsia" w:cs="Arial"/>
              <w:sz w:val="15"/>
              <w:szCs w:val="20"/>
              <w:lang w:eastAsia="zh-CN"/>
            </w:rPr>
            <w:t>填写日期</w:t>
          </w:r>
        </w:p>
      </w:tc>
      <w:tc>
        <w:tcPr>
          <w:tcW w:w="1418" w:type="dxa"/>
          <w:vAlign w:val="top"/>
        </w:tcPr>
        <w:p>
          <w:pPr>
            <w:pStyle w:val="10"/>
            <w:jc w:val="right"/>
            <w:rPr>
              <w:rFonts w:cs="Arial"/>
              <w:sz w:val="15"/>
              <w:szCs w:val="20"/>
            </w:rPr>
          </w:pPr>
        </w:p>
      </w:tc>
      <w:tc>
        <w:tcPr>
          <w:tcW w:w="737" w:type="dxa"/>
          <w:vMerge w:val="restart"/>
          <w:vAlign w:val="center"/>
        </w:tcPr>
        <w:p>
          <w:pPr>
            <w:pStyle w:val="10"/>
            <w:jc w:val="center"/>
            <w:rPr>
              <w:rFonts w:cs="Arial"/>
              <w:sz w:val="15"/>
              <w:szCs w:val="20"/>
            </w:rPr>
          </w:pPr>
          <w:r>
            <w:rPr>
              <w:sz w:val="15"/>
              <w:szCs w:val="20"/>
            </w:rPr>
            <w:fldChar w:fldCharType="begin"/>
          </w:r>
          <w:r>
            <w:rPr>
              <w:rStyle w:val="16"/>
              <w:sz w:val="15"/>
              <w:szCs w:val="20"/>
            </w:rPr>
            <w:instrText xml:space="preserve"> PAGE </w:instrText>
          </w:r>
          <w:r>
            <w:rPr>
              <w:sz w:val="15"/>
              <w:szCs w:val="20"/>
            </w:rPr>
            <w:fldChar w:fldCharType="separate"/>
          </w:r>
          <w:r>
            <w:rPr>
              <w:rStyle w:val="16"/>
              <w:sz w:val="15"/>
              <w:szCs w:val="20"/>
            </w:rPr>
            <w:t>1</w:t>
          </w:r>
          <w:r>
            <w:rPr>
              <w:sz w:val="15"/>
              <w:szCs w:val="20"/>
            </w:rPr>
            <w:fldChar w:fldCharType="end"/>
          </w:r>
          <w:r>
            <w:rPr>
              <w:rStyle w:val="16"/>
              <w:sz w:val="15"/>
              <w:szCs w:val="20"/>
            </w:rPr>
            <w:t>/</w:t>
          </w:r>
          <w:r>
            <w:rPr>
              <w:sz w:val="15"/>
              <w:szCs w:val="20"/>
            </w:rPr>
            <w:fldChar w:fldCharType="begin"/>
          </w:r>
          <w:r>
            <w:rPr>
              <w:rStyle w:val="16"/>
              <w:sz w:val="15"/>
              <w:szCs w:val="20"/>
            </w:rPr>
            <w:instrText xml:space="preserve"> NUMPAGES </w:instrText>
          </w:r>
          <w:r>
            <w:rPr>
              <w:sz w:val="15"/>
              <w:szCs w:val="20"/>
            </w:rPr>
            <w:fldChar w:fldCharType="separate"/>
          </w:r>
          <w:r>
            <w:rPr>
              <w:rStyle w:val="16"/>
              <w:sz w:val="15"/>
              <w:szCs w:val="20"/>
            </w:rPr>
            <w:t>6</w:t>
          </w:r>
          <w:r>
            <w:rPr>
              <w:sz w:val="15"/>
              <w:szCs w:val="20"/>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Pr>
      <w:tc>
        <w:tcPr>
          <w:tcW w:w="1302" w:type="dxa"/>
          <w:vMerge w:val="continue"/>
          <w:vAlign w:val="top"/>
        </w:tcPr>
        <w:p>
          <w:pPr>
            <w:pStyle w:val="10"/>
            <w:rPr>
              <w:rFonts w:cs="Arial"/>
              <w:sz w:val="18"/>
              <w:szCs w:val="20"/>
            </w:rPr>
          </w:pPr>
        </w:p>
      </w:tc>
      <w:tc>
        <w:tcPr>
          <w:tcW w:w="885" w:type="dxa"/>
          <w:vMerge w:val="continue"/>
          <w:vAlign w:val="top"/>
        </w:tcPr>
        <w:p>
          <w:pPr>
            <w:pStyle w:val="10"/>
            <w:rPr>
              <w:rFonts w:cs="Arial"/>
              <w:sz w:val="15"/>
              <w:szCs w:val="20"/>
              <w:lang w:eastAsia="zh-CN"/>
            </w:rPr>
          </w:pPr>
        </w:p>
      </w:tc>
      <w:tc>
        <w:tcPr>
          <w:tcW w:w="2246" w:type="dxa"/>
          <w:vAlign w:val="top"/>
        </w:tcPr>
        <w:p>
          <w:pPr>
            <w:pStyle w:val="10"/>
            <w:rPr>
              <w:rFonts w:cs="Arial"/>
              <w:sz w:val="15"/>
              <w:szCs w:val="20"/>
              <w:lang w:eastAsia="zh-CN"/>
            </w:rPr>
          </w:pPr>
          <w:r>
            <w:rPr>
              <w:rFonts w:cs="Arial"/>
              <w:sz w:val="15"/>
              <w:szCs w:val="20"/>
            </w:rPr>
            <w:t>Farm responsible:</w:t>
          </w:r>
          <w:r>
            <w:rPr>
              <w:rFonts w:hint="eastAsia" w:cs="Arial"/>
              <w:sz w:val="15"/>
              <w:szCs w:val="20"/>
              <w:lang w:eastAsia="zh-CN"/>
            </w:rPr>
            <w:t>农场负责人</w:t>
          </w:r>
        </w:p>
      </w:tc>
      <w:tc>
        <w:tcPr>
          <w:tcW w:w="1840" w:type="dxa"/>
          <w:vAlign w:val="top"/>
        </w:tcPr>
        <w:p>
          <w:pPr>
            <w:pStyle w:val="10"/>
            <w:jc w:val="center"/>
            <w:rPr>
              <w:rFonts w:cs="Arial"/>
              <w:sz w:val="15"/>
              <w:szCs w:val="20"/>
            </w:rPr>
          </w:pPr>
        </w:p>
      </w:tc>
      <w:tc>
        <w:tcPr>
          <w:tcW w:w="1706" w:type="dxa"/>
          <w:vAlign w:val="top"/>
        </w:tcPr>
        <w:p>
          <w:pPr>
            <w:pStyle w:val="10"/>
            <w:rPr>
              <w:rFonts w:cs="Arial"/>
              <w:sz w:val="15"/>
              <w:szCs w:val="20"/>
              <w:lang w:eastAsia="zh-CN"/>
            </w:rPr>
          </w:pPr>
          <w:r>
            <w:rPr>
              <w:rFonts w:cs="Arial"/>
              <w:sz w:val="15"/>
              <w:szCs w:val="20"/>
            </w:rPr>
            <w:t>Inspector:</w:t>
          </w:r>
          <w:r>
            <w:rPr>
              <w:rFonts w:hint="eastAsia" w:cs="Arial"/>
              <w:sz w:val="15"/>
              <w:szCs w:val="20"/>
              <w:lang w:eastAsia="zh-CN"/>
            </w:rPr>
            <w:t>检查员</w:t>
          </w:r>
        </w:p>
      </w:tc>
      <w:tc>
        <w:tcPr>
          <w:tcW w:w="2125" w:type="dxa"/>
          <w:vAlign w:val="top"/>
        </w:tcPr>
        <w:p>
          <w:pPr>
            <w:pStyle w:val="10"/>
            <w:jc w:val="center"/>
            <w:rPr>
              <w:rFonts w:cs="Arial"/>
              <w:sz w:val="15"/>
              <w:szCs w:val="20"/>
            </w:rPr>
          </w:pPr>
        </w:p>
      </w:tc>
      <w:tc>
        <w:tcPr>
          <w:tcW w:w="1843" w:type="dxa"/>
          <w:vAlign w:val="top"/>
        </w:tcPr>
        <w:p>
          <w:pPr>
            <w:pStyle w:val="10"/>
            <w:rPr>
              <w:rFonts w:cs="Arial"/>
              <w:sz w:val="15"/>
              <w:szCs w:val="20"/>
              <w:lang w:eastAsia="zh-CN"/>
            </w:rPr>
          </w:pPr>
          <w:r>
            <w:rPr>
              <w:rFonts w:cs="Arial"/>
              <w:sz w:val="15"/>
              <w:szCs w:val="20"/>
            </w:rPr>
            <w:t>Inspection date</w:t>
          </w:r>
          <w:r>
            <w:rPr>
              <w:rFonts w:hint="eastAsia" w:cs="Arial"/>
              <w:sz w:val="15"/>
              <w:szCs w:val="20"/>
              <w:lang w:eastAsia="zh-CN"/>
            </w:rPr>
            <w:t>检查日期</w:t>
          </w:r>
        </w:p>
      </w:tc>
      <w:tc>
        <w:tcPr>
          <w:tcW w:w="1418" w:type="dxa"/>
          <w:vAlign w:val="top"/>
        </w:tcPr>
        <w:p>
          <w:pPr>
            <w:pStyle w:val="10"/>
            <w:jc w:val="center"/>
            <w:rPr>
              <w:rFonts w:cs="Arial"/>
              <w:sz w:val="15"/>
              <w:szCs w:val="20"/>
            </w:rPr>
          </w:pPr>
        </w:p>
      </w:tc>
      <w:tc>
        <w:tcPr>
          <w:tcW w:w="737" w:type="dxa"/>
          <w:vMerge w:val="continue"/>
          <w:vAlign w:val="top"/>
        </w:tcPr>
        <w:p>
          <w:pPr>
            <w:pStyle w:val="10"/>
            <w:jc w:val="center"/>
            <w:rPr>
              <w:rFonts w:cs="Arial"/>
              <w:sz w:val="15"/>
              <w:szCs w:val="20"/>
            </w:rPr>
          </w:pPr>
        </w:p>
      </w:tc>
    </w:tr>
  </w:tbl>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1">
    <w:nsid w:val="0000000B"/>
    <w:multiLevelType w:val="multilevel"/>
    <w:tmpl w:val="0000000B"/>
    <w:lvl w:ilvl="0" w:tentative="1">
      <w:start w:val="1"/>
      <w:numFmt w:val="none"/>
      <w:pStyle w:val="2"/>
      <w:suff w:val="nothing"/>
      <w:lvlText w:val=""/>
      <w:lvlJc w:val="left"/>
      <w:pPr>
        <w:tabs>
          <w:tab w:val="left" w:pos="0"/>
        </w:tabs>
        <w:ind w:left="0" w:firstLine="0"/>
      </w:pPr>
    </w:lvl>
    <w:lvl w:ilvl="1" w:tentative="1">
      <w:start w:val="1"/>
      <w:numFmt w:val="none"/>
      <w:suff w:val="nothing"/>
      <w:lvlText w:val=""/>
      <w:lvlJc w:val="left"/>
      <w:pPr>
        <w:tabs>
          <w:tab w:val="left" w:pos="0"/>
        </w:tabs>
        <w:ind w:left="0" w:firstLine="0"/>
      </w:pPr>
    </w:lvl>
    <w:lvl w:ilvl="2" w:tentative="1">
      <w:start w:val="1"/>
      <w:numFmt w:val="none"/>
      <w:suff w:val="nothing"/>
      <w:lvlText w:val=""/>
      <w:lvlJc w:val="left"/>
      <w:pPr>
        <w:tabs>
          <w:tab w:val="left" w:pos="0"/>
        </w:tabs>
        <w:ind w:left="0" w:firstLine="0"/>
      </w:pPr>
    </w:lvl>
    <w:lvl w:ilvl="3" w:tentative="1">
      <w:start w:val="1"/>
      <w:numFmt w:val="none"/>
      <w:suff w:val="nothing"/>
      <w:lvlText w:val=""/>
      <w:lvlJc w:val="left"/>
      <w:pPr>
        <w:tabs>
          <w:tab w:val="left" w:pos="0"/>
        </w:tabs>
        <w:ind w:left="0" w:firstLine="0"/>
      </w:pPr>
    </w:lvl>
    <w:lvl w:ilvl="4" w:tentative="1">
      <w:start w:val="1"/>
      <w:numFmt w:val="none"/>
      <w:suff w:val="nothing"/>
      <w:lvlText w:val=""/>
      <w:lvlJc w:val="left"/>
      <w:pPr>
        <w:tabs>
          <w:tab w:val="left" w:pos="0"/>
        </w:tabs>
        <w:ind w:left="0" w:firstLine="0"/>
      </w:pPr>
    </w:lvl>
    <w:lvl w:ilvl="5" w:tentative="1">
      <w:start w:val="1"/>
      <w:numFmt w:val="none"/>
      <w:suff w:val="nothing"/>
      <w:lvlText w:val=""/>
      <w:lvlJc w:val="left"/>
      <w:pPr>
        <w:tabs>
          <w:tab w:val="left" w:pos="0"/>
        </w:tabs>
        <w:ind w:left="0" w:firstLine="0"/>
      </w:pPr>
    </w:lvl>
    <w:lvl w:ilvl="6" w:tentative="1">
      <w:start w:val="1"/>
      <w:numFmt w:val="none"/>
      <w:suff w:val="nothing"/>
      <w:lvlText w:val=""/>
      <w:lvlJc w:val="left"/>
      <w:pPr>
        <w:tabs>
          <w:tab w:val="left" w:pos="0"/>
        </w:tabs>
        <w:ind w:left="0" w:firstLine="0"/>
      </w:pPr>
    </w:lvl>
    <w:lvl w:ilvl="7" w:tentative="1">
      <w:start w:val="1"/>
      <w:numFmt w:val="none"/>
      <w:suff w:val="nothing"/>
      <w:lvlText w:val=""/>
      <w:lvlJc w:val="left"/>
      <w:pPr>
        <w:tabs>
          <w:tab w:val="left" w:pos="0"/>
        </w:tabs>
        <w:ind w:left="0" w:firstLine="0"/>
      </w:pPr>
    </w:lvl>
    <w:lvl w:ilvl="8" w:tentative="1">
      <w:start w:val="1"/>
      <w:numFmt w:val="none"/>
      <w:suff w:val="nothing"/>
      <w:lvlText w:val=""/>
      <w:lvlJc w:val="left"/>
      <w:pPr>
        <w:tabs>
          <w:tab w:val="left" w:pos="0"/>
        </w:tabs>
        <w:ind w:left="0" w:firstLine="0"/>
      </w:pPr>
    </w:lvl>
  </w:abstractNum>
  <w:abstractNum w:abstractNumId="8">
    <w:nsid w:val="00000008"/>
    <w:multiLevelType w:val="singleLevel"/>
    <w:tmpl w:val="00000008"/>
    <w:lvl w:ilvl="0" w:tentative="1">
      <w:start w:val="1"/>
      <w:numFmt w:val="decimal"/>
      <w:pStyle w:val="21"/>
      <w:lvlText w:val="%1."/>
      <w:lvlJc w:val="left"/>
      <w:pPr>
        <w:tabs>
          <w:tab w:val="left" w:pos="360"/>
        </w:tabs>
        <w:ind w:left="360" w:hanging="360"/>
      </w:pPr>
    </w:lvl>
  </w:abstractNum>
  <w:abstractNum w:abstractNumId="12">
    <w:nsid w:val="0000000C"/>
    <w:multiLevelType w:val="singleLevel"/>
    <w:tmpl w:val="0000000C"/>
    <w:lvl w:ilvl="0" w:tentative="1">
      <w:start w:val="1"/>
      <w:numFmt w:val="bullet"/>
      <w:pStyle w:val="26"/>
      <w:lvlText w:val=""/>
      <w:lvlJc w:val="left"/>
      <w:pPr>
        <w:tabs>
          <w:tab w:val="left" w:pos="927"/>
        </w:tabs>
        <w:ind w:left="927" w:hanging="360"/>
      </w:pPr>
      <w:rPr>
        <w:rFonts w:ascii="Wingdings" w:hAnsi="Wingdings" w:cs="Wingdings"/>
      </w:rPr>
    </w:lvl>
  </w:abstractNum>
  <w:num w:numId="1">
    <w:abstractNumId w:val="11"/>
  </w:num>
  <w:num w:numId="2">
    <w:abstractNumId w:val="8"/>
  </w:num>
  <w:num w:numId="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09"/>
  <w:drawingGridHorizontalSpacing w:val="120"/>
  <w:drawingGridVerticalSpacing w:val="0"/>
  <w:displayHorizontalDrawingGridEvery w:val="0"/>
  <w:displayVerticalDrawingGridEvery w:val="0"/>
  <w:noPunctuationKerning w:val="1"/>
  <w:characterSpacingControl w:val="doNotCompress"/>
  <w:footnotePr>
    <w:pos w:val="beneathText"/>
  </w:footnotePr>
  <w:compat>
    <w:spaceForUL/>
    <w:doNotLeaveBackslashAlone/>
    <w:ulTrailSpace/>
    <w:splitPgBreakAndParaMark/>
    <w:doNotExpandShiftReturn/>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nhideWhenUsed="0" w:uiPriority="0" w:semiHidden="0" w:name="header"/>
    <w:lsdException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nhideWhenUsed="0" w:uiPriority="0" w:semiHidden="0" w:name="page number"/>
    <w:lsdException w:uiPriority="0" w:name="endnote reference"/>
    <w:lsdException w:unhideWhenUsed="0" w:uiPriority="0" w:semiHidden="0" w:name="endnote text"/>
    <w:lsdException w:uiPriority="0" w:name="table of authorities"/>
    <w:lsdException w:uiPriority="0" w:name="macro"/>
    <w:lsdException w:uiPriority="0" w:name="toa heading"/>
    <w:lsdException w:unhideWhenUsed="0" w:uiPriority="0" w:semiHidden="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nhideWhenUsed="0" w:uiPriority="0"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99" w:name="Balloon Text"/>
  </w:latentStyles>
  <w:style w:type="paragraph" w:default="1" w:styleId="1">
    <w:name w:val="Normal"/>
    <w:qFormat/>
    <w:uiPriority w:val="0"/>
    <w:pPr>
      <w:suppressAutoHyphens/>
    </w:pPr>
    <w:rPr>
      <w:rFonts w:ascii="Times New Roman" w:hAnsi="Times New Roman" w:eastAsia="宋体" w:cs="Times New Roman"/>
      <w:sz w:val="24"/>
      <w:szCs w:val="24"/>
      <w:lang w:val="en-US" w:eastAsia="ar-SA" w:bidi="ar-SA"/>
    </w:rPr>
  </w:style>
  <w:style w:type="paragraph" w:styleId="2">
    <w:name w:val="heading 1"/>
    <w:basedOn w:val="1"/>
    <w:next w:val="1"/>
    <w:qFormat/>
    <w:uiPriority w:val="0"/>
    <w:pPr>
      <w:keepNext/>
      <w:numPr>
        <w:ilvl w:val="0"/>
        <w:numId w:val="1"/>
      </w:numPr>
      <w:spacing w:before="120" w:after="60"/>
      <w:outlineLvl w:val="0"/>
    </w:pPr>
    <w:rPr>
      <w:rFonts w:ascii="Arial" w:hAnsi="Arial" w:cs="Arial"/>
      <w:b/>
      <w:bCs/>
      <w:kern w:val="1"/>
    </w:rPr>
  </w:style>
  <w:style w:type="paragraph" w:styleId="3">
    <w:name w:val="heading 2"/>
    <w:basedOn w:val="1"/>
    <w:next w:val="1"/>
    <w:link w:val="33"/>
    <w:qFormat/>
    <w:uiPriority w:val="0"/>
    <w:pPr>
      <w:keepNext/>
      <w:spacing w:after="120"/>
      <w:ind w:left="290" w:hanging="290"/>
      <w:outlineLvl w:val="1"/>
    </w:pPr>
    <w:rPr>
      <w:rFonts w:ascii="Arial" w:hAnsi="Arial"/>
      <w:b/>
      <w:bCs/>
      <w:sz w:val="20"/>
    </w:rPr>
  </w:style>
  <w:style w:type="paragraph" w:styleId="4">
    <w:name w:val="heading 3"/>
    <w:basedOn w:val="1"/>
    <w:next w:val="1"/>
    <w:qFormat/>
    <w:uiPriority w:val="0"/>
    <w:pPr>
      <w:keepNext/>
      <w:outlineLvl w:val="2"/>
    </w:pPr>
    <w:rPr>
      <w:b/>
      <w:bCs/>
      <w:sz w:val="20"/>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Cambria" w:hAnsi="Cambria" w:eastAsia="宋体"/>
      <w:b/>
      <w:bCs/>
      <w:sz w:val="28"/>
      <w:szCs w:val="28"/>
    </w:rPr>
  </w:style>
  <w:style w:type="character" w:default="1" w:styleId="15">
    <w:name w:val="Default Paragraph Font"/>
    <w:semiHidden/>
    <w:unhideWhenUsed/>
    <w:uiPriority w:val="1"/>
  </w:style>
  <w:style w:type="paragraph" w:styleId="6">
    <w:name w:val="Body Text"/>
    <w:basedOn w:val="1"/>
    <w:uiPriority w:val="0"/>
    <w:rPr>
      <w:rFonts w:ascii="Arial" w:hAnsi="Arial" w:cs="Arial"/>
      <w:sz w:val="20"/>
    </w:rPr>
  </w:style>
  <w:style w:type="paragraph" w:styleId="7">
    <w:name w:val="endnote text"/>
    <w:basedOn w:val="1"/>
    <w:uiPriority w:val="0"/>
    <w:rPr>
      <w:sz w:val="20"/>
      <w:szCs w:val="20"/>
    </w:rPr>
  </w:style>
  <w:style w:type="paragraph" w:styleId="8">
    <w:name w:val="Balloon Text"/>
    <w:basedOn w:val="1"/>
    <w:link w:val="31"/>
    <w:semiHidden/>
    <w:unhideWhenUsed/>
    <w:uiPriority w:val="99"/>
    <w:rPr>
      <w:rFonts w:ascii="Tahoma" w:hAnsi="Tahoma" w:cs="Tahoma"/>
      <w:sz w:val="16"/>
      <w:szCs w:val="16"/>
    </w:rPr>
  </w:style>
  <w:style w:type="paragraph" w:styleId="9">
    <w:name w:val="footer"/>
    <w:basedOn w:val="1"/>
    <w:uiPriority w:val="0"/>
    <w:pPr>
      <w:tabs>
        <w:tab w:val="center" w:pos="4536"/>
        <w:tab w:val="right" w:pos="9072"/>
      </w:tabs>
    </w:pPr>
  </w:style>
  <w:style w:type="paragraph" w:styleId="10">
    <w:name w:val="header"/>
    <w:basedOn w:val="1"/>
    <w:uiPriority w:val="0"/>
    <w:pPr>
      <w:tabs>
        <w:tab w:val="center" w:pos="4536"/>
        <w:tab w:val="right" w:pos="9072"/>
      </w:tabs>
    </w:pPr>
  </w:style>
  <w:style w:type="paragraph" w:styleId="11">
    <w:name w:val="Subtitle"/>
    <w:basedOn w:val="12"/>
    <w:next w:val="6"/>
    <w:qFormat/>
    <w:uiPriority w:val="0"/>
    <w:pPr>
      <w:jc w:val="center"/>
    </w:pPr>
    <w:rPr>
      <w:i/>
      <w:iCs/>
    </w:rPr>
  </w:style>
  <w:style w:type="paragraph" w:customStyle="1" w:styleId="12">
    <w:name w:val="Überschrift"/>
    <w:basedOn w:val="1"/>
    <w:next w:val="6"/>
    <w:uiPriority w:val="0"/>
    <w:pPr>
      <w:keepNext/>
      <w:spacing w:before="240" w:after="120"/>
    </w:pPr>
    <w:rPr>
      <w:rFonts w:ascii="Arial" w:hAnsi="Arial" w:eastAsia="DejaVu Sans" w:cs="DejaVu Sans"/>
      <w:sz w:val="28"/>
      <w:szCs w:val="28"/>
    </w:rPr>
  </w:style>
  <w:style w:type="paragraph" w:styleId="13">
    <w:name w:val="List"/>
    <w:basedOn w:val="6"/>
    <w:uiPriority w:val="0"/>
  </w:style>
  <w:style w:type="paragraph" w:styleId="14">
    <w:name w:val="Title"/>
    <w:basedOn w:val="1"/>
    <w:next w:val="11"/>
    <w:qFormat/>
    <w:uiPriority w:val="0"/>
    <w:pPr>
      <w:jc w:val="center"/>
    </w:pPr>
    <w:rPr>
      <w:b/>
      <w:bCs/>
      <w:sz w:val="40"/>
    </w:rPr>
  </w:style>
  <w:style w:type="character" w:styleId="16">
    <w:name w:val="page number"/>
    <w:basedOn w:val="17"/>
    <w:uiPriority w:val="0"/>
    <w:rPr/>
  </w:style>
  <w:style w:type="character" w:customStyle="1" w:styleId="17">
    <w:name w:val="默认段落字体1"/>
    <w:uiPriority w:val="0"/>
  </w:style>
  <w:style w:type="character" w:styleId="18">
    <w:name w:val="Hyperlink"/>
    <w:uiPriority w:val="0"/>
    <w:rPr>
      <w:color w:val="0000FF"/>
      <w:u w:val="single"/>
    </w:rPr>
  </w:style>
  <w:style w:type="paragraph" w:customStyle="1" w:styleId="19">
    <w:name w:val="Tabellen Überschrift"/>
    <w:basedOn w:val="1"/>
    <w:uiPriority w:val="0"/>
    <w:pPr>
      <w:widowControl w:val="0"/>
      <w:suppressLineNumbers/>
      <w:spacing w:after="120"/>
      <w:jc w:val="center"/>
    </w:pPr>
    <w:rPr>
      <w:rFonts w:ascii="Thorndale" w:hAnsi="Thorndale" w:eastAsia="HG Mincho Light J"/>
      <w:b/>
      <w:i/>
      <w:color w:val="000000"/>
      <w:szCs w:val="20"/>
    </w:rPr>
  </w:style>
  <w:style w:type="paragraph" w:customStyle="1" w:styleId="20">
    <w:name w:val="Tabellen Inhalt"/>
    <w:basedOn w:val="1"/>
    <w:uiPriority w:val="0"/>
    <w:pPr>
      <w:suppressLineNumbers/>
    </w:pPr>
  </w:style>
  <w:style w:type="paragraph" w:customStyle="1" w:styleId="21">
    <w:name w:val="Short Info 1"/>
    <w:basedOn w:val="1"/>
    <w:uiPriority w:val="0"/>
    <w:pPr>
      <w:numPr>
        <w:ilvl w:val="0"/>
        <w:numId w:val="2"/>
      </w:numPr>
      <w:spacing w:before="240" w:after="120"/>
      <w:ind w:left="0" w:firstLine="0"/>
    </w:pPr>
    <w:rPr>
      <w:rFonts w:ascii="Arial" w:hAnsi="Arial" w:cs="Arial"/>
      <w:b/>
      <w:bCs/>
      <w:sz w:val="22"/>
      <w:szCs w:val="22"/>
    </w:rPr>
  </w:style>
  <w:style w:type="paragraph" w:customStyle="1" w:styleId="22">
    <w:name w:val="Sprechblasentext1"/>
    <w:basedOn w:val="1"/>
    <w:uiPriority w:val="0"/>
    <w:rPr>
      <w:rFonts w:ascii="Tahoma" w:hAnsi="Tahoma" w:cs="Tahoma"/>
      <w:sz w:val="16"/>
      <w:szCs w:val="16"/>
    </w:rPr>
  </w:style>
  <w:style w:type="paragraph" w:customStyle="1" w:styleId="23">
    <w:name w:val="Verzeichnis"/>
    <w:basedOn w:val="1"/>
    <w:uiPriority w:val="0"/>
    <w:pPr>
      <w:suppressLineNumbers/>
    </w:pPr>
  </w:style>
  <w:style w:type="paragraph" w:customStyle="1" w:styleId="24">
    <w:name w:val="Comment Text"/>
    <w:basedOn w:val="1"/>
    <w:uiPriority w:val="0"/>
    <w:pPr>
      <w:overflowPunct w:val="0"/>
      <w:autoSpaceDE w:val="0"/>
      <w:textAlignment w:val="baseline"/>
    </w:pPr>
    <w:rPr>
      <w:sz w:val="20"/>
      <w:szCs w:val="20"/>
    </w:rPr>
  </w:style>
  <w:style w:type="paragraph" w:customStyle="1" w:styleId="25">
    <w:name w:val="Beschriftung1"/>
    <w:basedOn w:val="1"/>
    <w:uiPriority w:val="0"/>
    <w:pPr>
      <w:suppressLineNumbers/>
      <w:spacing w:before="120" w:after="120"/>
    </w:pPr>
    <w:rPr>
      <w:i/>
      <w:iCs/>
    </w:rPr>
  </w:style>
  <w:style w:type="paragraph" w:customStyle="1" w:styleId="26">
    <w:name w:val="Short Info 2"/>
    <w:basedOn w:val="1"/>
    <w:uiPriority w:val="0"/>
    <w:pPr>
      <w:numPr>
        <w:ilvl w:val="0"/>
        <w:numId w:val="3"/>
      </w:numPr>
      <w:spacing w:line="264" w:lineRule="auto"/>
      <w:ind w:left="0" w:firstLine="0"/>
    </w:pPr>
    <w:rPr>
      <w:rFonts w:ascii="Arial" w:hAnsi="Arial" w:cs="Arial"/>
      <w:sz w:val="20"/>
      <w:szCs w:val="20"/>
    </w:rPr>
  </w:style>
  <w:style w:type="paragraph" w:customStyle="1" w:styleId="27">
    <w:name w:val="List Paragraph"/>
    <w:basedOn w:val="1"/>
    <w:qFormat/>
    <w:uiPriority w:val="0"/>
    <w:pPr>
      <w:widowControl w:val="0"/>
      <w:ind w:firstLine="420" w:firstLineChars="200"/>
      <w:jc w:val="both"/>
    </w:pPr>
    <w:rPr>
      <w:rFonts w:ascii="Calibri" w:hAnsi="Calibri"/>
      <w:kern w:val="2"/>
      <w:sz w:val="21"/>
      <w:szCs w:val="22"/>
      <w:lang w:val="en-US" w:eastAsia="zh-CN"/>
    </w:rPr>
  </w:style>
  <w:style w:type="character" w:customStyle="1" w:styleId="28">
    <w:name w:val="WW8Num3z0"/>
    <w:uiPriority w:val="0"/>
  </w:style>
  <w:style w:type="character" w:customStyle="1" w:styleId="29">
    <w:name w:val="WW8Num1z0"/>
    <w:uiPriority w:val="0"/>
    <w:rPr>
      <w:rFonts w:ascii="Wingdings" w:hAnsi="Wingdings" w:cs="Wingdings"/>
    </w:rPr>
  </w:style>
  <w:style w:type="character" w:customStyle="1" w:styleId="30">
    <w:name w:val="WW8Num3z2"/>
    <w:uiPriority w:val="0"/>
    <w:rPr>
      <w:rFonts w:ascii="Wingdings" w:hAnsi="Wingdings" w:cs="Wingdings"/>
    </w:rPr>
  </w:style>
  <w:style w:type="character" w:customStyle="1" w:styleId="31">
    <w:name w:val="批注框文本 Char"/>
    <w:basedOn w:val="15"/>
    <w:link w:val="8"/>
    <w:semiHidden/>
    <w:uiPriority w:val="99"/>
    <w:rPr>
      <w:rFonts w:ascii="Tahoma" w:hAnsi="Tahoma" w:cs="Tahoma"/>
      <w:sz w:val="16"/>
      <w:szCs w:val="16"/>
      <w:lang w:eastAsia="ar-SA"/>
    </w:rPr>
  </w:style>
  <w:style w:type="character" w:customStyle="1" w:styleId="32">
    <w:name w:val="标题 4 Char"/>
    <w:basedOn w:val="15"/>
    <w:link w:val="5"/>
    <w:semiHidden/>
    <w:uiPriority w:val="9"/>
    <w:rPr>
      <w:rFonts w:ascii="Cambria" w:hAnsi="Cambria" w:eastAsia="宋体"/>
      <w:b/>
      <w:bCs/>
      <w:sz w:val="28"/>
      <w:szCs w:val="28"/>
      <w:lang w:eastAsia="ar-SA"/>
    </w:rPr>
  </w:style>
  <w:style w:type="character" w:customStyle="1" w:styleId="33">
    <w:name w:val="标题 2 Char"/>
    <w:basedOn w:val="15"/>
    <w:link w:val="3"/>
    <w:uiPriority w:val="0"/>
    <w:rPr>
      <w:rFonts w:ascii="Arial" w:hAnsi="Arial"/>
      <w:b/>
      <w:bCs/>
      <w:szCs w:val="24"/>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CERES GmbH</Company>
  <Pages>1</Pages>
  <Words>1251</Words>
  <Characters>7132</Characters>
  <Lines>59</Lines>
  <Paragraphs>16</Paragraphs>
  <ScaleCrop>false</ScaleCrop>
  <LinksUpToDate>false</LinksUpToDate>
  <CharactersWithSpaces>0</CharactersWithSpaces>
  <Application>WPS Office 个人版_9.1.0.4715_{F1E327BC-269C-435d-A152-05C5408002CA}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2014-04-01T05:44:00Z</dcterms:created>
  <dc:creator>Albrecht Benzing</dc:creator>
  <cp:lastModifiedBy>Administrator</cp:lastModifiedBy>
  <dcterms:modified xsi:type="dcterms:W3CDTF">2014-07-14T06:47:19Z</dcterms:modified>
  <dc:title>Inspection Report for Organic Operations Requesting Certification according to the Organic Standard of the Kingdom of Saudi Arabia (OSKSA) (This report has to be completed by the inspector in addition to the respective documents from Subchapters 4.3 and</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rhalten von">
    <vt:lpwstr>Weinschenk-Foerster</vt:lpwstr>
  </property>
  <property fmtid="{D5CDD505-2E9C-101B-9397-08002B2CF9AE}" pid="3" name="KSOProductBuildVer">
    <vt:lpwstr>2052-9.1.0.4715</vt:lpwstr>
  </property>
</Properties>
</file>